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704B28" w14:textId="77777777" w:rsidR="005B3D96" w:rsidRDefault="000F5D89">
      <w:pPr>
        <w:spacing w:line="360" w:lineRule="auto"/>
        <w:jc w:val="center"/>
        <w:textAlignment w:val="top"/>
        <w:rPr>
          <w:rFonts w:ascii="Arial" w:eastAsia="SimSun" w:hAnsi="Arial" w:cs="Arial"/>
          <w:b/>
          <w:bCs/>
          <w:color w:val="000000"/>
          <w:sz w:val="28"/>
          <w:szCs w:val="28"/>
          <w:lang w:bidi="ar"/>
        </w:rPr>
      </w:pPr>
      <w:bookmarkStart w:id="0" w:name="_GoBack"/>
      <w:bookmarkEnd w:id="0"/>
      <w:proofErr w:type="spellStart"/>
      <w:r>
        <w:rPr>
          <w:rFonts w:ascii="Arial" w:eastAsia="SimSun" w:hAnsi="Arial" w:cs="Arial"/>
          <w:b/>
          <w:bCs/>
          <w:color w:val="000000"/>
          <w:sz w:val="28"/>
          <w:szCs w:val="28"/>
          <w:lang w:bidi="ar"/>
        </w:rPr>
        <w:t>Soal</w:t>
      </w:r>
      <w:proofErr w:type="spellEnd"/>
      <w:r>
        <w:rPr>
          <w:rFonts w:ascii="Arial" w:eastAsia="SimSun" w:hAnsi="Arial" w:cs="Arial"/>
          <w:b/>
          <w:bCs/>
          <w:color w:val="000000"/>
          <w:sz w:val="28"/>
          <w:szCs w:val="28"/>
          <w:lang w:bidi="ar"/>
        </w:rPr>
        <w:t xml:space="preserve"> pre dan </w:t>
      </w:r>
      <w:proofErr w:type="spellStart"/>
      <w:r>
        <w:rPr>
          <w:rFonts w:ascii="Arial" w:eastAsia="SimSun" w:hAnsi="Arial" w:cs="Arial"/>
          <w:b/>
          <w:bCs/>
          <w:color w:val="000000"/>
          <w:sz w:val="28"/>
          <w:szCs w:val="28"/>
          <w:lang w:bidi="ar"/>
        </w:rPr>
        <w:t>post test</w:t>
      </w:r>
      <w:proofErr w:type="spellEnd"/>
      <w:r>
        <w:rPr>
          <w:rFonts w:ascii="Arial" w:eastAsia="SimSun" w:hAnsi="Arial" w:cs="Arial"/>
          <w:b/>
          <w:bCs/>
          <w:color w:val="000000"/>
          <w:sz w:val="28"/>
          <w:szCs w:val="28"/>
          <w:lang w:bidi="ar"/>
        </w:rPr>
        <w:t xml:space="preserve"> KPM</w:t>
      </w:r>
    </w:p>
    <w:p w14:paraId="0F001307" w14:textId="77777777" w:rsidR="005B3D96" w:rsidRDefault="000F5D89">
      <w:pPr>
        <w:numPr>
          <w:ilvl w:val="0"/>
          <w:numId w:val="11"/>
        </w:numPr>
        <w:spacing w:line="360" w:lineRule="auto"/>
        <w:textAlignment w:val="top"/>
        <w:rPr>
          <w:rFonts w:ascii="Arial" w:eastAsia="SimSun" w:hAnsi="Arial" w:cs="Arial"/>
          <w:color w:val="000000"/>
          <w:lang w:bidi="ar"/>
        </w:rPr>
      </w:pPr>
      <w:proofErr w:type="spellStart"/>
      <w:r>
        <w:rPr>
          <w:rFonts w:ascii="Arial" w:eastAsia="SimSun" w:hAnsi="Arial" w:cs="Arial"/>
          <w:color w:val="000000"/>
          <w:lang w:bidi="ar"/>
        </w:rPr>
        <w:t>Upaya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meningkatkan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imun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tubuh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proofErr w:type="gramStart"/>
      <w:r>
        <w:rPr>
          <w:rFonts w:ascii="Arial" w:eastAsia="SimSun" w:hAnsi="Arial" w:cs="Arial"/>
          <w:color w:val="000000"/>
          <w:lang w:bidi="ar"/>
        </w:rPr>
        <w:t>dengan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:</w:t>
      </w:r>
      <w:proofErr w:type="gramEnd"/>
    </w:p>
    <w:p w14:paraId="10E6B0B0" w14:textId="77777777" w:rsidR="005B3D96" w:rsidRDefault="000F5D89">
      <w:pPr>
        <w:numPr>
          <w:ilvl w:val="0"/>
          <w:numId w:val="12"/>
        </w:numPr>
        <w:spacing w:line="360" w:lineRule="auto"/>
        <w:ind w:left="200"/>
        <w:textAlignment w:val="top"/>
        <w:rPr>
          <w:rFonts w:ascii="Arial" w:eastAsia="SimSun" w:hAnsi="Arial" w:cs="Arial"/>
          <w:color w:val="000000"/>
          <w:lang w:bidi="ar"/>
        </w:rPr>
      </w:pPr>
      <w:proofErr w:type="spellStart"/>
      <w:r>
        <w:rPr>
          <w:rFonts w:ascii="Arial" w:eastAsia="SimSun" w:hAnsi="Arial" w:cs="Arial"/>
          <w:color w:val="000000"/>
          <w:lang w:bidi="ar"/>
        </w:rPr>
        <w:t>Berjalan</w:t>
      </w:r>
      <w:proofErr w:type="spellEnd"/>
      <w:r>
        <w:rPr>
          <w:rFonts w:ascii="Arial" w:eastAsia="SimSun" w:hAnsi="Arial" w:cs="Arial"/>
          <w:color w:val="000000"/>
          <w:lang w:bidi="ar"/>
        </w:rPr>
        <w:t>.</w:t>
      </w:r>
    </w:p>
    <w:p w14:paraId="7D150BCD" w14:textId="77777777" w:rsidR="005B3D96" w:rsidRDefault="000F5D89">
      <w:pPr>
        <w:numPr>
          <w:ilvl w:val="0"/>
          <w:numId w:val="12"/>
        </w:numPr>
        <w:spacing w:line="360" w:lineRule="auto"/>
        <w:ind w:left="200"/>
        <w:textAlignment w:val="top"/>
        <w:rPr>
          <w:rFonts w:ascii="Arial" w:eastAsia="SimSun" w:hAnsi="Arial" w:cs="Arial"/>
          <w:color w:val="000000"/>
          <w:lang w:bidi="ar"/>
        </w:rPr>
      </w:pPr>
      <w:proofErr w:type="spellStart"/>
      <w:r>
        <w:rPr>
          <w:rFonts w:ascii="Arial" w:eastAsia="SimSun" w:hAnsi="Arial" w:cs="Arial"/>
          <w:color w:val="000000"/>
          <w:lang w:bidi="ar"/>
        </w:rPr>
        <w:t>Mengkonsumsi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suplement</w:t>
      </w:r>
      <w:proofErr w:type="spellEnd"/>
      <w:r>
        <w:rPr>
          <w:rFonts w:ascii="Arial" w:eastAsia="SimSun" w:hAnsi="Arial" w:cs="Arial"/>
          <w:color w:val="000000"/>
          <w:lang w:bidi="ar"/>
        </w:rPr>
        <w:t>.</w:t>
      </w:r>
    </w:p>
    <w:p w14:paraId="2B72BCB2" w14:textId="77777777" w:rsidR="005B3D96" w:rsidRDefault="000F5D89">
      <w:pPr>
        <w:numPr>
          <w:ilvl w:val="0"/>
          <w:numId w:val="12"/>
        </w:numPr>
        <w:spacing w:line="360" w:lineRule="auto"/>
        <w:ind w:left="200"/>
        <w:textAlignment w:val="top"/>
        <w:rPr>
          <w:rFonts w:ascii="Arial" w:eastAsia="SimSun" w:hAnsi="Arial" w:cs="Arial"/>
          <w:color w:val="000000"/>
          <w:lang w:bidi="ar"/>
        </w:rPr>
      </w:pPr>
      <w:proofErr w:type="spellStart"/>
      <w:r>
        <w:rPr>
          <w:rFonts w:ascii="Arial" w:eastAsia="SimSun" w:hAnsi="Arial" w:cs="Arial"/>
          <w:color w:val="000000"/>
          <w:lang w:bidi="ar"/>
        </w:rPr>
        <w:t>Memasak</w:t>
      </w:r>
      <w:proofErr w:type="spellEnd"/>
    </w:p>
    <w:p w14:paraId="6BBDD101" w14:textId="77777777" w:rsidR="005B3D96" w:rsidRDefault="000F5D89">
      <w:pPr>
        <w:numPr>
          <w:ilvl w:val="0"/>
          <w:numId w:val="12"/>
        </w:numPr>
        <w:spacing w:line="360" w:lineRule="auto"/>
        <w:ind w:left="200"/>
        <w:textAlignment w:val="top"/>
        <w:rPr>
          <w:rFonts w:ascii="Arial" w:eastAsia="SimSun" w:hAnsi="Arial" w:cs="Arial"/>
          <w:color w:val="000000"/>
          <w:lang w:bidi="ar"/>
        </w:rPr>
      </w:pPr>
      <w:proofErr w:type="spellStart"/>
      <w:r>
        <w:rPr>
          <w:rFonts w:ascii="Arial" w:eastAsia="SimSun" w:hAnsi="Arial" w:cs="Arial"/>
          <w:color w:val="000000"/>
          <w:lang w:bidi="ar"/>
        </w:rPr>
        <w:t>Merokok</w:t>
      </w:r>
      <w:proofErr w:type="spellEnd"/>
      <w:r>
        <w:rPr>
          <w:rFonts w:ascii="Arial" w:eastAsia="SimSun" w:hAnsi="Arial" w:cs="Arial"/>
          <w:color w:val="000000"/>
          <w:lang w:bidi="ar"/>
        </w:rPr>
        <w:t>.</w:t>
      </w:r>
    </w:p>
    <w:p w14:paraId="6C07F31F" w14:textId="77777777" w:rsidR="005B3D96" w:rsidRDefault="005B3D96">
      <w:pPr>
        <w:spacing w:line="360" w:lineRule="auto"/>
        <w:ind w:left="200"/>
        <w:textAlignment w:val="top"/>
        <w:rPr>
          <w:rFonts w:ascii="Arial" w:eastAsia="SimSun" w:hAnsi="Arial" w:cs="Arial"/>
          <w:color w:val="000000"/>
          <w:lang w:bidi="ar"/>
        </w:rPr>
      </w:pPr>
    </w:p>
    <w:p w14:paraId="0806CB80" w14:textId="77777777" w:rsidR="005B3D96" w:rsidRDefault="000F5D89">
      <w:pPr>
        <w:numPr>
          <w:ilvl w:val="0"/>
          <w:numId w:val="11"/>
        </w:numPr>
        <w:spacing w:line="360" w:lineRule="auto"/>
        <w:textAlignment w:val="top"/>
        <w:rPr>
          <w:rFonts w:ascii="Arial" w:eastAsia="SimSun" w:hAnsi="Arial" w:cs="Arial"/>
          <w:color w:val="000000"/>
          <w:lang w:bidi="ar"/>
        </w:rPr>
      </w:pPr>
      <w:proofErr w:type="spellStart"/>
      <w:r>
        <w:rPr>
          <w:rFonts w:ascii="Arial" w:eastAsia="SimSun" w:hAnsi="Arial" w:cs="Arial"/>
          <w:color w:val="000000"/>
          <w:lang w:bidi="ar"/>
        </w:rPr>
        <w:t>Bila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ada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keluhan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sebaiknya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periksa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kemana</w:t>
      </w:r>
      <w:proofErr w:type="spellEnd"/>
      <w:r>
        <w:rPr>
          <w:rFonts w:ascii="Arial" w:eastAsia="SimSun" w:hAnsi="Arial" w:cs="Arial"/>
          <w:color w:val="000000"/>
          <w:lang w:bidi="ar"/>
        </w:rPr>
        <w:t>:</w:t>
      </w:r>
    </w:p>
    <w:p w14:paraId="07B99BE2" w14:textId="77777777" w:rsidR="005B3D96" w:rsidRDefault="000F5D89">
      <w:pPr>
        <w:numPr>
          <w:ilvl w:val="0"/>
          <w:numId w:val="13"/>
        </w:numPr>
        <w:spacing w:line="360" w:lineRule="auto"/>
        <w:ind w:left="200"/>
        <w:textAlignment w:val="top"/>
        <w:rPr>
          <w:rFonts w:ascii="Arial" w:eastAsia="SimSun" w:hAnsi="Arial" w:cs="Arial"/>
          <w:color w:val="000000"/>
          <w:lang w:bidi="ar"/>
        </w:rPr>
      </w:pPr>
      <w:proofErr w:type="spellStart"/>
      <w:r>
        <w:rPr>
          <w:rFonts w:ascii="Arial" w:eastAsia="SimSun" w:hAnsi="Arial" w:cs="Arial"/>
          <w:color w:val="000000"/>
          <w:lang w:bidi="ar"/>
        </w:rPr>
        <w:t>Puskesmas</w:t>
      </w:r>
      <w:proofErr w:type="spellEnd"/>
      <w:r>
        <w:rPr>
          <w:rFonts w:ascii="Arial" w:eastAsia="SimSun" w:hAnsi="Arial" w:cs="Arial"/>
          <w:color w:val="000000"/>
          <w:lang w:bidi="ar"/>
        </w:rPr>
        <w:t>.</w:t>
      </w:r>
    </w:p>
    <w:p w14:paraId="769DF149" w14:textId="77777777" w:rsidR="005B3D96" w:rsidRDefault="000F5D89">
      <w:pPr>
        <w:numPr>
          <w:ilvl w:val="0"/>
          <w:numId w:val="13"/>
        </w:numPr>
        <w:spacing w:line="360" w:lineRule="auto"/>
        <w:ind w:left="200"/>
        <w:textAlignment w:val="top"/>
        <w:rPr>
          <w:rFonts w:ascii="Arial" w:eastAsia="SimSun" w:hAnsi="Arial" w:cs="Arial"/>
          <w:color w:val="000000"/>
          <w:lang w:bidi="ar"/>
        </w:rPr>
      </w:pPr>
      <w:proofErr w:type="spellStart"/>
      <w:r>
        <w:rPr>
          <w:rFonts w:ascii="Arial" w:eastAsia="SimSun" w:hAnsi="Arial" w:cs="Arial"/>
          <w:color w:val="000000"/>
          <w:lang w:bidi="ar"/>
        </w:rPr>
        <w:t>Apotik</w:t>
      </w:r>
      <w:proofErr w:type="spellEnd"/>
      <w:r>
        <w:rPr>
          <w:rFonts w:ascii="Arial" w:eastAsia="SimSun" w:hAnsi="Arial" w:cs="Arial"/>
          <w:color w:val="000000"/>
          <w:lang w:bidi="ar"/>
        </w:rPr>
        <w:t>.</w:t>
      </w:r>
    </w:p>
    <w:p w14:paraId="243E629A" w14:textId="77777777" w:rsidR="005B3D96" w:rsidRDefault="000F5D89">
      <w:pPr>
        <w:numPr>
          <w:ilvl w:val="0"/>
          <w:numId w:val="13"/>
        </w:numPr>
        <w:spacing w:line="360" w:lineRule="auto"/>
        <w:ind w:left="200"/>
        <w:textAlignment w:val="top"/>
        <w:rPr>
          <w:rFonts w:ascii="Arial" w:eastAsia="SimSun" w:hAnsi="Arial" w:cs="Arial"/>
          <w:color w:val="000000"/>
          <w:lang w:bidi="ar"/>
        </w:rPr>
      </w:pPr>
      <w:proofErr w:type="spellStart"/>
      <w:r>
        <w:rPr>
          <w:rFonts w:ascii="Arial" w:eastAsia="SimSun" w:hAnsi="Arial" w:cs="Arial"/>
          <w:color w:val="000000"/>
          <w:lang w:bidi="ar"/>
        </w:rPr>
        <w:t>Polisi</w:t>
      </w:r>
      <w:proofErr w:type="spellEnd"/>
      <w:r>
        <w:rPr>
          <w:rFonts w:ascii="Arial" w:eastAsia="SimSun" w:hAnsi="Arial" w:cs="Arial"/>
          <w:color w:val="000000"/>
          <w:lang w:bidi="ar"/>
        </w:rPr>
        <w:t>.</w:t>
      </w:r>
    </w:p>
    <w:p w14:paraId="085962C6" w14:textId="77777777" w:rsidR="005B3D96" w:rsidRDefault="000F5D89">
      <w:pPr>
        <w:numPr>
          <w:ilvl w:val="0"/>
          <w:numId w:val="13"/>
        </w:numPr>
        <w:spacing w:line="360" w:lineRule="auto"/>
        <w:ind w:left="200"/>
        <w:textAlignment w:val="top"/>
        <w:rPr>
          <w:rFonts w:ascii="Arial" w:eastAsia="SimSun" w:hAnsi="Arial" w:cs="Arial"/>
          <w:color w:val="000000"/>
          <w:lang w:bidi="ar"/>
        </w:rPr>
      </w:pPr>
      <w:r>
        <w:rPr>
          <w:rFonts w:ascii="Arial" w:eastAsia="SimSun" w:hAnsi="Arial" w:cs="Arial"/>
          <w:color w:val="000000"/>
          <w:lang w:bidi="ar"/>
        </w:rPr>
        <w:t>Kantor Pos.</w:t>
      </w:r>
    </w:p>
    <w:p w14:paraId="682EFB94" w14:textId="77777777" w:rsidR="005B3D96" w:rsidRDefault="005B3D96">
      <w:pPr>
        <w:spacing w:line="360" w:lineRule="auto"/>
        <w:ind w:left="200"/>
        <w:textAlignment w:val="top"/>
        <w:rPr>
          <w:rFonts w:ascii="Arial" w:eastAsia="SimSun" w:hAnsi="Arial" w:cs="Arial"/>
          <w:color w:val="000000"/>
          <w:lang w:bidi="ar"/>
        </w:rPr>
      </w:pPr>
    </w:p>
    <w:p w14:paraId="6D7638B3" w14:textId="77777777" w:rsidR="005B3D96" w:rsidRDefault="000F5D89">
      <w:pPr>
        <w:numPr>
          <w:ilvl w:val="0"/>
          <w:numId w:val="11"/>
        </w:numPr>
        <w:spacing w:line="360" w:lineRule="auto"/>
        <w:textAlignment w:val="top"/>
        <w:rPr>
          <w:rFonts w:ascii="Arial" w:eastAsia="SimSun" w:hAnsi="Arial" w:cs="Arial"/>
          <w:color w:val="000000"/>
          <w:lang w:bidi="ar"/>
        </w:rPr>
      </w:pPr>
      <w:r>
        <w:rPr>
          <w:rFonts w:ascii="Arial" w:eastAsia="SimSun" w:hAnsi="Arial" w:cs="Arial"/>
          <w:color w:val="000000"/>
          <w:lang w:bidi="ar"/>
        </w:rPr>
        <w:t xml:space="preserve">Banyak </w:t>
      </w:r>
      <w:proofErr w:type="spellStart"/>
      <w:r>
        <w:rPr>
          <w:rFonts w:ascii="Arial" w:eastAsia="SimSun" w:hAnsi="Arial" w:cs="Arial"/>
          <w:color w:val="000000"/>
          <w:lang w:bidi="ar"/>
        </w:rPr>
        <w:t>hal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yg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dapat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dilakukan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untuk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meningkatkan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sistim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imun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, salah </w:t>
      </w:r>
      <w:proofErr w:type="spellStart"/>
      <w:r>
        <w:rPr>
          <w:rFonts w:ascii="Arial" w:eastAsia="SimSun" w:hAnsi="Arial" w:cs="Arial"/>
          <w:color w:val="000000"/>
          <w:lang w:bidi="ar"/>
        </w:rPr>
        <w:t>satunya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mengkonsumsi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makanan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proofErr w:type="gramStart"/>
      <w:r>
        <w:rPr>
          <w:rFonts w:ascii="Arial" w:eastAsia="SimSun" w:hAnsi="Arial" w:cs="Arial"/>
          <w:color w:val="000000"/>
          <w:lang w:bidi="ar"/>
        </w:rPr>
        <w:t>yg</w:t>
      </w:r>
      <w:proofErr w:type="spellEnd"/>
      <w:r>
        <w:rPr>
          <w:rFonts w:ascii="Arial" w:eastAsia="SimSun" w:hAnsi="Arial" w:cs="Arial"/>
          <w:color w:val="000000"/>
          <w:lang w:bidi="ar"/>
        </w:rPr>
        <w:t>..</w:t>
      </w:r>
      <w:proofErr w:type="gramEnd"/>
      <w:r>
        <w:rPr>
          <w:rFonts w:ascii="Arial" w:eastAsia="SimSun" w:hAnsi="Arial" w:cs="Arial"/>
          <w:color w:val="000000"/>
          <w:lang w:bidi="ar"/>
        </w:rPr>
        <w:t>…</w:t>
      </w:r>
    </w:p>
    <w:p w14:paraId="6B6A265B" w14:textId="77777777" w:rsidR="005B3D96" w:rsidRDefault="000F5D89">
      <w:pPr>
        <w:numPr>
          <w:ilvl w:val="0"/>
          <w:numId w:val="14"/>
        </w:numPr>
        <w:spacing w:line="360" w:lineRule="auto"/>
        <w:ind w:leftChars="100" w:left="200"/>
        <w:textAlignment w:val="top"/>
        <w:rPr>
          <w:rFonts w:ascii="Arial" w:eastAsia="SimSun" w:hAnsi="Arial" w:cs="Arial"/>
          <w:color w:val="000000"/>
          <w:lang w:bidi="ar"/>
        </w:rPr>
      </w:pPr>
      <w:proofErr w:type="spellStart"/>
      <w:r>
        <w:rPr>
          <w:rFonts w:ascii="Arial" w:eastAsia="SimSun" w:hAnsi="Arial" w:cs="Arial"/>
          <w:color w:val="000000"/>
          <w:lang w:bidi="ar"/>
        </w:rPr>
        <w:t>Bergizi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dan </w:t>
      </w:r>
      <w:proofErr w:type="spellStart"/>
      <w:r>
        <w:rPr>
          <w:rFonts w:ascii="Arial" w:eastAsia="SimSun" w:hAnsi="Arial" w:cs="Arial"/>
          <w:color w:val="000000"/>
          <w:lang w:bidi="ar"/>
        </w:rPr>
        <w:t>seimbang</w:t>
      </w:r>
      <w:proofErr w:type="spellEnd"/>
      <w:r>
        <w:rPr>
          <w:rFonts w:ascii="Arial" w:eastAsia="SimSun" w:hAnsi="Arial" w:cs="Arial"/>
          <w:color w:val="000000"/>
          <w:lang w:bidi="ar"/>
        </w:rPr>
        <w:t>.</w:t>
      </w:r>
    </w:p>
    <w:p w14:paraId="624E70A9" w14:textId="77777777" w:rsidR="005B3D96" w:rsidRDefault="000F5D89">
      <w:pPr>
        <w:numPr>
          <w:ilvl w:val="0"/>
          <w:numId w:val="14"/>
        </w:numPr>
        <w:spacing w:line="360" w:lineRule="auto"/>
        <w:ind w:leftChars="100" w:left="200"/>
        <w:textAlignment w:val="top"/>
        <w:rPr>
          <w:rFonts w:ascii="Arial" w:eastAsia="SimSun" w:hAnsi="Arial" w:cs="Arial"/>
          <w:color w:val="000000"/>
          <w:lang w:bidi="ar"/>
        </w:rPr>
      </w:pPr>
      <w:proofErr w:type="spellStart"/>
      <w:r>
        <w:rPr>
          <w:rFonts w:ascii="Arial" w:eastAsia="SimSun" w:hAnsi="Arial" w:cs="Arial"/>
          <w:color w:val="000000"/>
          <w:lang w:bidi="ar"/>
        </w:rPr>
        <w:t>Makanan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mahal.</w:t>
      </w:r>
    </w:p>
    <w:p w14:paraId="7644EA1E" w14:textId="77777777" w:rsidR="005B3D96" w:rsidRDefault="000F5D89">
      <w:pPr>
        <w:numPr>
          <w:ilvl w:val="0"/>
          <w:numId w:val="14"/>
        </w:numPr>
        <w:spacing w:line="360" w:lineRule="auto"/>
        <w:ind w:leftChars="100" w:left="200"/>
        <w:textAlignment w:val="top"/>
        <w:rPr>
          <w:rFonts w:ascii="Arial" w:eastAsia="SimSun" w:hAnsi="Arial" w:cs="Arial"/>
          <w:color w:val="000000"/>
          <w:lang w:bidi="ar"/>
        </w:rPr>
      </w:pPr>
      <w:proofErr w:type="spellStart"/>
      <w:r>
        <w:rPr>
          <w:rFonts w:ascii="Arial" w:eastAsia="SimSun" w:hAnsi="Arial" w:cs="Arial"/>
          <w:color w:val="000000"/>
          <w:lang w:bidi="ar"/>
        </w:rPr>
        <w:t>Makanan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lezat</w:t>
      </w:r>
      <w:proofErr w:type="spellEnd"/>
      <w:r>
        <w:rPr>
          <w:rFonts w:ascii="Arial" w:eastAsia="SimSun" w:hAnsi="Arial" w:cs="Arial"/>
          <w:color w:val="000000"/>
          <w:lang w:bidi="ar"/>
        </w:rPr>
        <w:t>.</w:t>
      </w:r>
    </w:p>
    <w:p w14:paraId="4CD68239" w14:textId="77777777" w:rsidR="005B3D96" w:rsidRDefault="000F5D89">
      <w:pPr>
        <w:numPr>
          <w:ilvl w:val="0"/>
          <w:numId w:val="14"/>
        </w:numPr>
        <w:spacing w:line="360" w:lineRule="auto"/>
        <w:ind w:leftChars="100" w:left="200"/>
        <w:textAlignment w:val="top"/>
        <w:rPr>
          <w:rFonts w:ascii="Arial" w:eastAsia="SimSun" w:hAnsi="Arial" w:cs="Arial"/>
          <w:color w:val="000000"/>
          <w:lang w:bidi="ar"/>
        </w:rPr>
      </w:pPr>
      <w:proofErr w:type="spellStart"/>
      <w:r>
        <w:rPr>
          <w:rFonts w:ascii="Arial" w:eastAsia="SimSun" w:hAnsi="Arial" w:cs="Arial"/>
          <w:color w:val="000000"/>
          <w:lang w:bidi="ar"/>
        </w:rPr>
        <w:t>Makanan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dalam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porsi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banyak</w:t>
      </w:r>
      <w:proofErr w:type="spellEnd"/>
      <w:r>
        <w:rPr>
          <w:rFonts w:ascii="Arial" w:eastAsia="SimSun" w:hAnsi="Arial" w:cs="Arial"/>
          <w:color w:val="000000"/>
          <w:lang w:bidi="ar"/>
        </w:rPr>
        <w:t>.</w:t>
      </w:r>
    </w:p>
    <w:p w14:paraId="5C4EB253" w14:textId="77777777" w:rsidR="005B3D96" w:rsidRDefault="005B3D96">
      <w:pPr>
        <w:spacing w:line="360" w:lineRule="auto"/>
        <w:textAlignment w:val="top"/>
        <w:rPr>
          <w:rFonts w:ascii="Arial" w:eastAsia="SimSun" w:hAnsi="Arial" w:cs="Arial"/>
          <w:color w:val="000000"/>
          <w:lang w:bidi="ar"/>
        </w:rPr>
      </w:pPr>
    </w:p>
    <w:p w14:paraId="521C1063" w14:textId="77777777" w:rsidR="005B3D96" w:rsidRDefault="000F5D89">
      <w:pPr>
        <w:numPr>
          <w:ilvl w:val="0"/>
          <w:numId w:val="11"/>
        </w:numPr>
        <w:spacing w:line="360" w:lineRule="auto"/>
        <w:textAlignment w:val="top"/>
        <w:rPr>
          <w:rFonts w:ascii="Arial" w:eastAsia="SimSun" w:hAnsi="Arial" w:cs="Arial"/>
          <w:color w:val="000000"/>
          <w:lang w:bidi="ar"/>
        </w:rPr>
      </w:pPr>
      <w:proofErr w:type="spellStart"/>
      <w:r>
        <w:rPr>
          <w:rFonts w:ascii="Arial" w:eastAsia="SimSun" w:hAnsi="Arial" w:cs="Arial"/>
          <w:color w:val="000000"/>
          <w:lang w:bidi="ar"/>
        </w:rPr>
        <w:t>Suplement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dapat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dibeli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proofErr w:type="gramStart"/>
      <w:r>
        <w:rPr>
          <w:rFonts w:ascii="Arial" w:eastAsia="SimSun" w:hAnsi="Arial" w:cs="Arial"/>
          <w:color w:val="000000"/>
          <w:lang w:bidi="ar"/>
        </w:rPr>
        <w:t>dimana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:</w:t>
      </w:r>
      <w:proofErr w:type="gramEnd"/>
    </w:p>
    <w:p w14:paraId="19AD97EF" w14:textId="77777777" w:rsidR="005B3D96" w:rsidRDefault="000F5D89">
      <w:pPr>
        <w:numPr>
          <w:ilvl w:val="0"/>
          <w:numId w:val="15"/>
        </w:numPr>
        <w:spacing w:line="360" w:lineRule="auto"/>
        <w:ind w:leftChars="100" w:left="200"/>
        <w:textAlignment w:val="top"/>
        <w:rPr>
          <w:rFonts w:ascii="Arial" w:eastAsia="SimSun" w:hAnsi="Arial" w:cs="Arial"/>
          <w:color w:val="000000"/>
          <w:lang w:bidi="ar"/>
        </w:rPr>
      </w:pPr>
      <w:r>
        <w:rPr>
          <w:rFonts w:ascii="Arial" w:eastAsia="SimSun" w:hAnsi="Arial" w:cs="Arial"/>
          <w:color w:val="000000"/>
          <w:lang w:bidi="ar"/>
        </w:rPr>
        <w:t>Kantor post</w:t>
      </w:r>
    </w:p>
    <w:p w14:paraId="33AA69DE" w14:textId="77777777" w:rsidR="005B3D96" w:rsidRDefault="000F5D89">
      <w:pPr>
        <w:numPr>
          <w:ilvl w:val="0"/>
          <w:numId w:val="15"/>
        </w:numPr>
        <w:spacing w:line="360" w:lineRule="auto"/>
        <w:ind w:leftChars="100" w:left="200"/>
        <w:textAlignment w:val="top"/>
        <w:rPr>
          <w:rFonts w:ascii="Arial" w:eastAsia="SimSun" w:hAnsi="Arial" w:cs="Arial"/>
          <w:color w:val="000000"/>
          <w:lang w:bidi="ar"/>
        </w:rPr>
      </w:pPr>
      <w:r>
        <w:rPr>
          <w:rFonts w:ascii="Arial" w:eastAsia="SimSun" w:hAnsi="Arial" w:cs="Arial"/>
          <w:color w:val="000000"/>
          <w:lang w:bidi="ar"/>
        </w:rPr>
        <w:t xml:space="preserve">Kantor </w:t>
      </w:r>
      <w:proofErr w:type="spellStart"/>
      <w:r>
        <w:rPr>
          <w:rFonts w:ascii="Arial" w:eastAsia="SimSun" w:hAnsi="Arial" w:cs="Arial"/>
          <w:color w:val="000000"/>
          <w:lang w:bidi="ar"/>
        </w:rPr>
        <w:t>polisi</w:t>
      </w:r>
      <w:proofErr w:type="spellEnd"/>
      <w:r>
        <w:rPr>
          <w:rFonts w:ascii="Arial" w:eastAsia="SimSun" w:hAnsi="Arial" w:cs="Arial"/>
          <w:color w:val="000000"/>
          <w:lang w:bidi="ar"/>
        </w:rPr>
        <w:t>.</w:t>
      </w:r>
    </w:p>
    <w:p w14:paraId="2BAC2C69" w14:textId="77777777" w:rsidR="005B3D96" w:rsidRDefault="000F5D89">
      <w:pPr>
        <w:numPr>
          <w:ilvl w:val="0"/>
          <w:numId w:val="15"/>
        </w:numPr>
        <w:spacing w:line="360" w:lineRule="auto"/>
        <w:ind w:leftChars="100" w:left="200"/>
        <w:textAlignment w:val="top"/>
        <w:rPr>
          <w:rFonts w:ascii="Arial" w:eastAsia="SimSun" w:hAnsi="Arial" w:cs="Arial"/>
          <w:color w:val="000000"/>
          <w:lang w:bidi="ar"/>
        </w:rPr>
      </w:pPr>
      <w:proofErr w:type="spellStart"/>
      <w:r>
        <w:rPr>
          <w:rFonts w:ascii="Arial" w:eastAsia="SimSun" w:hAnsi="Arial" w:cs="Arial"/>
          <w:color w:val="000000"/>
          <w:lang w:bidi="ar"/>
        </w:rPr>
        <w:t>Apotik</w:t>
      </w:r>
      <w:proofErr w:type="spellEnd"/>
      <w:r>
        <w:rPr>
          <w:rFonts w:ascii="Arial" w:eastAsia="SimSun" w:hAnsi="Arial" w:cs="Arial"/>
          <w:color w:val="000000"/>
          <w:lang w:bidi="ar"/>
        </w:rPr>
        <w:t>.</w:t>
      </w:r>
    </w:p>
    <w:p w14:paraId="07308BEB" w14:textId="77777777" w:rsidR="005B3D96" w:rsidRDefault="000F5D89">
      <w:pPr>
        <w:numPr>
          <w:ilvl w:val="0"/>
          <w:numId w:val="15"/>
        </w:numPr>
        <w:spacing w:line="360" w:lineRule="auto"/>
        <w:ind w:leftChars="100" w:left="200"/>
        <w:textAlignment w:val="top"/>
        <w:rPr>
          <w:rFonts w:ascii="Arial" w:eastAsia="SimSun" w:hAnsi="Arial" w:cs="Arial"/>
          <w:color w:val="000000"/>
          <w:lang w:bidi="ar"/>
        </w:rPr>
      </w:pPr>
      <w:proofErr w:type="spellStart"/>
      <w:r>
        <w:rPr>
          <w:rFonts w:ascii="Arial" w:eastAsia="SimSun" w:hAnsi="Arial" w:cs="Arial"/>
          <w:color w:val="000000"/>
          <w:lang w:bidi="ar"/>
        </w:rPr>
        <w:t>Puskesmas</w:t>
      </w:r>
      <w:proofErr w:type="spellEnd"/>
      <w:r>
        <w:rPr>
          <w:rFonts w:ascii="Arial" w:eastAsia="SimSun" w:hAnsi="Arial" w:cs="Arial"/>
          <w:color w:val="000000"/>
          <w:lang w:bidi="ar"/>
        </w:rPr>
        <w:t>.</w:t>
      </w:r>
    </w:p>
    <w:p w14:paraId="6C746CB1" w14:textId="77777777" w:rsidR="005B3D96" w:rsidRDefault="005B3D96">
      <w:pPr>
        <w:spacing w:line="360" w:lineRule="auto"/>
        <w:ind w:leftChars="100" w:left="200"/>
        <w:textAlignment w:val="top"/>
        <w:rPr>
          <w:rFonts w:ascii="Arial" w:eastAsia="SimSun" w:hAnsi="Arial" w:cs="Arial"/>
          <w:color w:val="000000"/>
          <w:lang w:bidi="ar"/>
        </w:rPr>
      </w:pPr>
    </w:p>
    <w:p w14:paraId="497AB697" w14:textId="77777777" w:rsidR="005B3D96" w:rsidRDefault="000F5D89">
      <w:pPr>
        <w:numPr>
          <w:ilvl w:val="0"/>
          <w:numId w:val="11"/>
        </w:numPr>
        <w:spacing w:line="360" w:lineRule="auto"/>
        <w:textAlignment w:val="top"/>
        <w:rPr>
          <w:rFonts w:ascii="Arial" w:eastAsia="SimSun" w:hAnsi="Arial" w:cs="Arial"/>
          <w:color w:val="000000"/>
          <w:lang w:bidi="ar"/>
        </w:rPr>
      </w:pPr>
      <w:r>
        <w:rPr>
          <w:rFonts w:ascii="Arial" w:eastAsia="SimSun" w:hAnsi="Arial" w:cs="Arial"/>
          <w:color w:val="000000"/>
          <w:lang w:bidi="ar"/>
        </w:rPr>
        <w:t xml:space="preserve">Salah </w:t>
      </w:r>
      <w:proofErr w:type="spellStart"/>
      <w:r>
        <w:rPr>
          <w:rFonts w:ascii="Arial" w:eastAsia="SimSun" w:hAnsi="Arial" w:cs="Arial"/>
          <w:color w:val="000000"/>
          <w:lang w:bidi="ar"/>
        </w:rPr>
        <w:t>satu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cara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untuk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memastikan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produck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suplement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aman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dengan</w:t>
      </w:r>
      <w:proofErr w:type="spellEnd"/>
      <w:r>
        <w:rPr>
          <w:rFonts w:ascii="Arial" w:eastAsia="SimSun" w:hAnsi="Arial" w:cs="Arial"/>
          <w:color w:val="000000"/>
          <w:lang w:bidi="ar"/>
        </w:rPr>
        <w:t>:</w:t>
      </w:r>
    </w:p>
    <w:p w14:paraId="03BB951A" w14:textId="77777777" w:rsidR="005B3D96" w:rsidRDefault="000F5D89">
      <w:pPr>
        <w:numPr>
          <w:ilvl w:val="0"/>
          <w:numId w:val="16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proofErr w:type="spellStart"/>
      <w:r>
        <w:rPr>
          <w:rFonts w:ascii="Arial" w:eastAsia="SimSun" w:hAnsi="Arial"/>
          <w:color w:val="000000"/>
        </w:rPr>
        <w:t>Plastiknya</w:t>
      </w:r>
      <w:proofErr w:type="spellEnd"/>
      <w:r>
        <w:rPr>
          <w:rFonts w:ascii="Arial" w:eastAsia="SimSun" w:hAnsi="Arial"/>
          <w:color w:val="000000"/>
        </w:rPr>
        <w:t xml:space="preserve"> </w:t>
      </w:r>
      <w:proofErr w:type="spellStart"/>
      <w:r>
        <w:rPr>
          <w:rFonts w:ascii="Arial" w:eastAsia="SimSun" w:hAnsi="Arial"/>
          <w:color w:val="000000"/>
        </w:rPr>
        <w:t>bagus</w:t>
      </w:r>
      <w:proofErr w:type="spellEnd"/>
      <w:r>
        <w:rPr>
          <w:rFonts w:ascii="Arial" w:eastAsia="SimSun" w:hAnsi="Arial"/>
          <w:color w:val="000000"/>
        </w:rPr>
        <w:t>.</w:t>
      </w:r>
    </w:p>
    <w:p w14:paraId="4E53BC8B" w14:textId="77777777" w:rsidR="005B3D96" w:rsidRDefault="000F5D89">
      <w:pPr>
        <w:numPr>
          <w:ilvl w:val="0"/>
          <w:numId w:val="16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proofErr w:type="spellStart"/>
      <w:r>
        <w:rPr>
          <w:rFonts w:ascii="Arial" w:eastAsia="SimSun" w:hAnsi="Arial"/>
          <w:color w:val="000000"/>
        </w:rPr>
        <w:t>Apotik</w:t>
      </w:r>
      <w:proofErr w:type="spellEnd"/>
      <w:r>
        <w:rPr>
          <w:rFonts w:ascii="Arial" w:eastAsia="SimSun" w:hAnsi="Arial"/>
          <w:color w:val="000000"/>
        </w:rPr>
        <w:t xml:space="preserve"> </w:t>
      </w:r>
      <w:proofErr w:type="spellStart"/>
      <w:r>
        <w:rPr>
          <w:rFonts w:ascii="Arial" w:eastAsia="SimSun" w:hAnsi="Arial"/>
          <w:color w:val="000000"/>
        </w:rPr>
        <w:t>Terpercaya</w:t>
      </w:r>
      <w:proofErr w:type="spellEnd"/>
    </w:p>
    <w:p w14:paraId="7D74FFE0" w14:textId="77777777" w:rsidR="005B3D96" w:rsidRDefault="000F5D89">
      <w:pPr>
        <w:numPr>
          <w:ilvl w:val="0"/>
          <w:numId w:val="16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r>
        <w:rPr>
          <w:rFonts w:ascii="Arial" w:eastAsia="SimSun" w:hAnsi="Arial"/>
          <w:color w:val="000000"/>
        </w:rPr>
        <w:t xml:space="preserve">Dari </w:t>
      </w:r>
      <w:proofErr w:type="spellStart"/>
      <w:r>
        <w:rPr>
          <w:rFonts w:ascii="Arial" w:eastAsia="SimSun" w:hAnsi="Arial"/>
          <w:color w:val="000000"/>
        </w:rPr>
        <w:t>teman</w:t>
      </w:r>
      <w:proofErr w:type="spellEnd"/>
      <w:r>
        <w:rPr>
          <w:rFonts w:ascii="Arial" w:eastAsia="SimSun" w:hAnsi="Arial"/>
          <w:color w:val="000000"/>
        </w:rPr>
        <w:t>.</w:t>
      </w:r>
    </w:p>
    <w:p w14:paraId="0C893D59" w14:textId="77777777" w:rsidR="005B3D96" w:rsidRDefault="000F5D89">
      <w:pPr>
        <w:numPr>
          <w:ilvl w:val="0"/>
          <w:numId w:val="16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r>
        <w:rPr>
          <w:rFonts w:ascii="Arial" w:eastAsia="SimSun" w:hAnsi="Arial"/>
          <w:color w:val="000000"/>
        </w:rPr>
        <w:t>KLIK.</w:t>
      </w:r>
    </w:p>
    <w:p w14:paraId="0803344F" w14:textId="77777777" w:rsidR="005B3D96" w:rsidRDefault="005B3D96">
      <w:p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</w:p>
    <w:p w14:paraId="7DFA7E48" w14:textId="77777777" w:rsidR="005B3D96" w:rsidRDefault="000F5D89">
      <w:pPr>
        <w:numPr>
          <w:ilvl w:val="0"/>
          <w:numId w:val="11"/>
        </w:numPr>
        <w:spacing w:line="360" w:lineRule="auto"/>
        <w:textAlignment w:val="top"/>
        <w:rPr>
          <w:rFonts w:ascii="Arial" w:eastAsia="SimSun" w:hAnsi="Arial" w:cs="Arial"/>
          <w:color w:val="000000"/>
          <w:lang w:bidi="ar"/>
        </w:rPr>
      </w:pPr>
      <w:proofErr w:type="spellStart"/>
      <w:r>
        <w:rPr>
          <w:rFonts w:ascii="Arial" w:eastAsia="SimSun" w:hAnsi="Arial" w:cs="Arial"/>
          <w:color w:val="000000"/>
          <w:lang w:bidi="ar"/>
        </w:rPr>
        <w:t>Mengecek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kadarluasa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merupakan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salah </w:t>
      </w:r>
      <w:proofErr w:type="spellStart"/>
      <w:r>
        <w:rPr>
          <w:rFonts w:ascii="Arial" w:eastAsia="SimSun" w:hAnsi="Arial" w:cs="Arial"/>
          <w:color w:val="000000"/>
          <w:lang w:bidi="ar"/>
        </w:rPr>
        <w:t>satu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upaya</w:t>
      </w:r>
      <w:proofErr w:type="spellEnd"/>
      <w:r>
        <w:rPr>
          <w:rFonts w:ascii="Arial" w:eastAsia="SimSun" w:hAnsi="Arial" w:cs="Arial"/>
          <w:color w:val="000000"/>
          <w:lang w:bidi="ar"/>
        </w:rPr>
        <w:t>:</w:t>
      </w:r>
    </w:p>
    <w:p w14:paraId="0DCB8A38" w14:textId="77777777" w:rsidR="005B3D96" w:rsidRDefault="000F5D89">
      <w:pPr>
        <w:numPr>
          <w:ilvl w:val="0"/>
          <w:numId w:val="17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proofErr w:type="spellStart"/>
      <w:r>
        <w:rPr>
          <w:rFonts w:ascii="Arial" w:eastAsia="SimSun" w:hAnsi="Arial"/>
          <w:color w:val="000000"/>
        </w:rPr>
        <w:t>Produk</w:t>
      </w:r>
      <w:proofErr w:type="spellEnd"/>
      <w:r>
        <w:rPr>
          <w:rFonts w:ascii="Arial" w:eastAsia="SimSun" w:hAnsi="Arial"/>
          <w:color w:val="000000"/>
        </w:rPr>
        <w:t xml:space="preserve"> </w:t>
      </w:r>
      <w:proofErr w:type="spellStart"/>
      <w:r>
        <w:rPr>
          <w:rFonts w:ascii="Arial" w:eastAsia="SimSun" w:hAnsi="Arial"/>
          <w:color w:val="000000"/>
        </w:rPr>
        <w:t>tersebut</w:t>
      </w:r>
      <w:proofErr w:type="spellEnd"/>
      <w:r>
        <w:rPr>
          <w:rFonts w:ascii="Arial" w:eastAsia="SimSun" w:hAnsi="Arial"/>
          <w:color w:val="000000"/>
        </w:rPr>
        <w:t xml:space="preserve"> </w:t>
      </w:r>
      <w:proofErr w:type="spellStart"/>
      <w:r>
        <w:rPr>
          <w:rFonts w:ascii="Arial" w:eastAsia="SimSun" w:hAnsi="Arial"/>
          <w:color w:val="000000"/>
        </w:rPr>
        <w:t>aman</w:t>
      </w:r>
      <w:proofErr w:type="spellEnd"/>
      <w:r>
        <w:rPr>
          <w:rFonts w:ascii="Arial" w:eastAsia="SimSun" w:hAnsi="Arial"/>
          <w:color w:val="000000"/>
        </w:rPr>
        <w:t>.</w:t>
      </w:r>
    </w:p>
    <w:p w14:paraId="548235C6" w14:textId="77777777" w:rsidR="005B3D96" w:rsidRDefault="000F5D89">
      <w:pPr>
        <w:numPr>
          <w:ilvl w:val="0"/>
          <w:numId w:val="17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proofErr w:type="spellStart"/>
      <w:r>
        <w:rPr>
          <w:rFonts w:ascii="Arial" w:eastAsia="SimSun" w:hAnsi="Arial"/>
          <w:color w:val="000000"/>
        </w:rPr>
        <w:t>Produk</w:t>
      </w:r>
      <w:proofErr w:type="spellEnd"/>
      <w:r>
        <w:rPr>
          <w:rFonts w:ascii="Arial" w:eastAsia="SimSun" w:hAnsi="Arial"/>
          <w:color w:val="000000"/>
        </w:rPr>
        <w:t xml:space="preserve"> </w:t>
      </w:r>
      <w:proofErr w:type="spellStart"/>
      <w:r>
        <w:rPr>
          <w:rFonts w:ascii="Arial" w:eastAsia="SimSun" w:hAnsi="Arial"/>
          <w:color w:val="000000"/>
        </w:rPr>
        <w:t>tersebut</w:t>
      </w:r>
      <w:proofErr w:type="spellEnd"/>
      <w:r>
        <w:rPr>
          <w:rFonts w:ascii="Arial" w:eastAsia="SimSun" w:hAnsi="Arial"/>
          <w:color w:val="000000"/>
        </w:rPr>
        <w:t xml:space="preserve"> </w:t>
      </w:r>
      <w:proofErr w:type="spellStart"/>
      <w:r>
        <w:rPr>
          <w:rFonts w:ascii="Arial" w:eastAsia="SimSun" w:hAnsi="Arial"/>
          <w:color w:val="000000"/>
        </w:rPr>
        <w:t>bermutu</w:t>
      </w:r>
      <w:proofErr w:type="spellEnd"/>
      <w:r>
        <w:rPr>
          <w:rFonts w:ascii="Arial" w:eastAsia="SimSun" w:hAnsi="Arial"/>
          <w:color w:val="000000"/>
        </w:rPr>
        <w:t>.</w:t>
      </w:r>
    </w:p>
    <w:p w14:paraId="2255C5F2" w14:textId="77777777" w:rsidR="005B3D96" w:rsidRDefault="000F5D89">
      <w:pPr>
        <w:numPr>
          <w:ilvl w:val="0"/>
          <w:numId w:val="17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proofErr w:type="spellStart"/>
      <w:r>
        <w:rPr>
          <w:rFonts w:ascii="Arial" w:eastAsia="SimSun" w:hAnsi="Arial"/>
          <w:color w:val="000000"/>
        </w:rPr>
        <w:lastRenderedPageBreak/>
        <w:t>Produk</w:t>
      </w:r>
      <w:proofErr w:type="spellEnd"/>
      <w:r>
        <w:rPr>
          <w:rFonts w:ascii="Arial" w:eastAsia="SimSun" w:hAnsi="Arial"/>
          <w:color w:val="000000"/>
        </w:rPr>
        <w:t xml:space="preserve"> </w:t>
      </w:r>
      <w:proofErr w:type="spellStart"/>
      <w:r>
        <w:rPr>
          <w:rFonts w:ascii="Arial" w:eastAsia="SimSun" w:hAnsi="Arial"/>
          <w:color w:val="000000"/>
        </w:rPr>
        <w:t>tersebut</w:t>
      </w:r>
      <w:proofErr w:type="spellEnd"/>
      <w:r>
        <w:rPr>
          <w:rFonts w:ascii="Arial" w:eastAsia="SimSun" w:hAnsi="Arial"/>
          <w:color w:val="000000"/>
        </w:rPr>
        <w:t xml:space="preserve"> </w:t>
      </w:r>
      <w:proofErr w:type="spellStart"/>
      <w:r>
        <w:rPr>
          <w:rFonts w:ascii="Arial" w:eastAsia="SimSun" w:hAnsi="Arial"/>
          <w:color w:val="000000"/>
        </w:rPr>
        <w:t>bermanfaat</w:t>
      </w:r>
      <w:proofErr w:type="spellEnd"/>
      <w:r>
        <w:rPr>
          <w:rFonts w:ascii="Arial" w:eastAsia="SimSun" w:hAnsi="Arial"/>
          <w:color w:val="000000"/>
        </w:rPr>
        <w:t>.</w:t>
      </w:r>
    </w:p>
    <w:p w14:paraId="4F97A6A9" w14:textId="77777777" w:rsidR="005B3D96" w:rsidRDefault="000F5D89">
      <w:pPr>
        <w:numPr>
          <w:ilvl w:val="0"/>
          <w:numId w:val="17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proofErr w:type="spellStart"/>
      <w:r>
        <w:rPr>
          <w:rFonts w:ascii="Arial" w:eastAsia="SimSun" w:hAnsi="Arial"/>
          <w:color w:val="000000"/>
        </w:rPr>
        <w:t>Produk</w:t>
      </w:r>
      <w:proofErr w:type="spellEnd"/>
      <w:r>
        <w:rPr>
          <w:rFonts w:ascii="Arial" w:eastAsia="SimSun" w:hAnsi="Arial"/>
          <w:color w:val="000000"/>
        </w:rPr>
        <w:t xml:space="preserve"> </w:t>
      </w:r>
      <w:proofErr w:type="spellStart"/>
      <w:r>
        <w:rPr>
          <w:rFonts w:ascii="Arial" w:eastAsia="SimSun" w:hAnsi="Arial"/>
          <w:color w:val="000000"/>
        </w:rPr>
        <w:t>tersebut</w:t>
      </w:r>
      <w:proofErr w:type="spellEnd"/>
      <w:r>
        <w:rPr>
          <w:rFonts w:ascii="Arial" w:eastAsia="SimSun" w:hAnsi="Arial"/>
          <w:color w:val="000000"/>
        </w:rPr>
        <w:t xml:space="preserve"> </w:t>
      </w:r>
      <w:proofErr w:type="spellStart"/>
      <w:r>
        <w:rPr>
          <w:rFonts w:ascii="Arial" w:eastAsia="SimSun" w:hAnsi="Arial"/>
          <w:color w:val="000000"/>
        </w:rPr>
        <w:t>aman</w:t>
      </w:r>
      <w:proofErr w:type="spellEnd"/>
      <w:r>
        <w:rPr>
          <w:rFonts w:ascii="Arial" w:eastAsia="SimSun" w:hAnsi="Arial"/>
          <w:color w:val="000000"/>
        </w:rPr>
        <w:t xml:space="preserve">, </w:t>
      </w:r>
      <w:proofErr w:type="spellStart"/>
      <w:r>
        <w:rPr>
          <w:rFonts w:ascii="Arial" w:eastAsia="SimSun" w:hAnsi="Arial"/>
          <w:color w:val="000000"/>
        </w:rPr>
        <w:t>bermutu</w:t>
      </w:r>
      <w:proofErr w:type="spellEnd"/>
      <w:r>
        <w:rPr>
          <w:rFonts w:ascii="Arial" w:eastAsia="SimSun" w:hAnsi="Arial"/>
          <w:color w:val="000000"/>
        </w:rPr>
        <w:t xml:space="preserve">, dan </w:t>
      </w:r>
      <w:proofErr w:type="spellStart"/>
      <w:r>
        <w:rPr>
          <w:rFonts w:ascii="Arial" w:eastAsia="SimSun" w:hAnsi="Arial"/>
          <w:color w:val="000000"/>
        </w:rPr>
        <w:t>bermanfaat</w:t>
      </w:r>
      <w:proofErr w:type="spellEnd"/>
      <w:r>
        <w:rPr>
          <w:rFonts w:ascii="Arial" w:eastAsia="SimSun" w:hAnsi="Arial"/>
          <w:color w:val="000000"/>
        </w:rPr>
        <w:t xml:space="preserve">/ </w:t>
      </w:r>
      <w:proofErr w:type="spellStart"/>
      <w:r>
        <w:rPr>
          <w:rFonts w:ascii="Arial" w:eastAsia="SimSun" w:hAnsi="Arial"/>
          <w:color w:val="000000"/>
        </w:rPr>
        <w:t>berkhasiat</w:t>
      </w:r>
      <w:proofErr w:type="spellEnd"/>
      <w:r>
        <w:rPr>
          <w:rFonts w:ascii="Arial" w:eastAsia="SimSun" w:hAnsi="Arial"/>
          <w:color w:val="000000"/>
        </w:rPr>
        <w:t>.</w:t>
      </w:r>
    </w:p>
    <w:p w14:paraId="07E181C2" w14:textId="77777777" w:rsidR="005B3D96" w:rsidRDefault="005B3D96">
      <w:p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</w:p>
    <w:p w14:paraId="713B9337" w14:textId="77777777" w:rsidR="005B3D96" w:rsidRDefault="000F5D89">
      <w:pPr>
        <w:numPr>
          <w:ilvl w:val="0"/>
          <w:numId w:val="11"/>
        </w:numPr>
        <w:spacing w:line="360" w:lineRule="auto"/>
        <w:textAlignment w:val="top"/>
        <w:rPr>
          <w:rFonts w:ascii="Arial" w:eastAsia="SimSun" w:hAnsi="Arial" w:cs="Arial"/>
          <w:color w:val="000000"/>
          <w:lang w:bidi="ar"/>
        </w:rPr>
      </w:pPr>
      <w:r>
        <w:rPr>
          <w:rFonts w:ascii="Arial" w:eastAsia="SimSun" w:hAnsi="Arial" w:cs="Arial"/>
          <w:color w:val="000000"/>
          <w:lang w:bidi="ar"/>
        </w:rPr>
        <w:t xml:space="preserve">Yang </w:t>
      </w:r>
      <w:proofErr w:type="spellStart"/>
      <w:r>
        <w:rPr>
          <w:rFonts w:ascii="Arial" w:eastAsia="SimSun" w:hAnsi="Arial" w:cs="Arial"/>
          <w:color w:val="000000"/>
          <w:lang w:bidi="ar"/>
        </w:rPr>
        <w:t>merupakan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dari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pengertian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“KLIK”, </w:t>
      </w:r>
      <w:proofErr w:type="spellStart"/>
      <w:r>
        <w:rPr>
          <w:rFonts w:ascii="Arial" w:eastAsia="SimSun" w:hAnsi="Arial" w:cs="Arial"/>
          <w:color w:val="000000"/>
          <w:lang w:bidi="ar"/>
        </w:rPr>
        <w:t>adalah</w:t>
      </w:r>
      <w:proofErr w:type="spellEnd"/>
      <w:r>
        <w:rPr>
          <w:rFonts w:ascii="Arial" w:eastAsia="SimSun" w:hAnsi="Arial" w:cs="Arial"/>
          <w:color w:val="000000"/>
          <w:lang w:bidi="ar"/>
        </w:rPr>
        <w:t>:</w:t>
      </w:r>
    </w:p>
    <w:p w14:paraId="158B9779" w14:textId="77777777" w:rsidR="005B3D96" w:rsidRDefault="000F5D89">
      <w:pPr>
        <w:numPr>
          <w:ilvl w:val="0"/>
          <w:numId w:val="18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proofErr w:type="spellStart"/>
      <w:r>
        <w:rPr>
          <w:rFonts w:ascii="Arial" w:eastAsia="SimSun" w:hAnsi="Arial"/>
          <w:color w:val="000000"/>
        </w:rPr>
        <w:t>Kemasan</w:t>
      </w:r>
      <w:proofErr w:type="spellEnd"/>
      <w:r>
        <w:rPr>
          <w:rFonts w:ascii="Arial" w:eastAsia="SimSun" w:hAnsi="Arial"/>
          <w:color w:val="000000"/>
        </w:rPr>
        <w:t xml:space="preserve">, Label, </w:t>
      </w:r>
      <w:proofErr w:type="spellStart"/>
      <w:r>
        <w:rPr>
          <w:rFonts w:ascii="Arial" w:eastAsia="SimSun" w:hAnsi="Arial"/>
          <w:color w:val="000000"/>
        </w:rPr>
        <w:t>izin</w:t>
      </w:r>
      <w:proofErr w:type="spellEnd"/>
      <w:r>
        <w:rPr>
          <w:rFonts w:ascii="Arial" w:eastAsia="SimSun" w:hAnsi="Arial"/>
          <w:color w:val="000000"/>
        </w:rPr>
        <w:t xml:space="preserve"> </w:t>
      </w:r>
      <w:proofErr w:type="spellStart"/>
      <w:r>
        <w:rPr>
          <w:rFonts w:ascii="Arial" w:eastAsia="SimSun" w:hAnsi="Arial"/>
          <w:color w:val="000000"/>
        </w:rPr>
        <w:t>edar</w:t>
      </w:r>
      <w:proofErr w:type="spellEnd"/>
      <w:r>
        <w:rPr>
          <w:rFonts w:ascii="Arial" w:eastAsia="SimSun" w:hAnsi="Arial"/>
          <w:color w:val="000000"/>
        </w:rPr>
        <w:t xml:space="preserve">, </w:t>
      </w:r>
      <w:proofErr w:type="spellStart"/>
      <w:r>
        <w:rPr>
          <w:rFonts w:ascii="Arial" w:eastAsia="SimSun" w:hAnsi="Arial"/>
          <w:color w:val="000000"/>
        </w:rPr>
        <w:t>Kadarluarsa</w:t>
      </w:r>
      <w:proofErr w:type="spellEnd"/>
      <w:r>
        <w:rPr>
          <w:rFonts w:ascii="Arial" w:eastAsia="SimSun" w:hAnsi="Arial"/>
          <w:color w:val="000000"/>
        </w:rPr>
        <w:t>.</w:t>
      </w:r>
    </w:p>
    <w:p w14:paraId="273EC56A" w14:textId="77777777" w:rsidR="005B3D96" w:rsidRDefault="000F5D89">
      <w:pPr>
        <w:numPr>
          <w:ilvl w:val="0"/>
          <w:numId w:val="18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proofErr w:type="spellStart"/>
      <w:r>
        <w:rPr>
          <w:rFonts w:ascii="Arial" w:eastAsia="SimSun" w:hAnsi="Arial"/>
          <w:color w:val="000000"/>
        </w:rPr>
        <w:t>Kemasan</w:t>
      </w:r>
      <w:proofErr w:type="spellEnd"/>
      <w:r>
        <w:rPr>
          <w:rFonts w:ascii="Arial" w:eastAsia="SimSun" w:hAnsi="Arial"/>
          <w:color w:val="000000"/>
        </w:rPr>
        <w:t xml:space="preserve">, Label, </w:t>
      </w:r>
      <w:proofErr w:type="spellStart"/>
      <w:r>
        <w:rPr>
          <w:rFonts w:ascii="Arial" w:eastAsia="SimSun" w:hAnsi="Arial"/>
          <w:color w:val="000000"/>
        </w:rPr>
        <w:t>izin</w:t>
      </w:r>
      <w:proofErr w:type="spellEnd"/>
      <w:r>
        <w:rPr>
          <w:rFonts w:ascii="Arial" w:eastAsia="SimSun" w:hAnsi="Arial"/>
          <w:color w:val="000000"/>
        </w:rPr>
        <w:t xml:space="preserve"> </w:t>
      </w:r>
      <w:proofErr w:type="spellStart"/>
      <w:r>
        <w:rPr>
          <w:rFonts w:ascii="Arial" w:eastAsia="SimSun" w:hAnsi="Arial"/>
          <w:color w:val="000000"/>
        </w:rPr>
        <w:t>edar</w:t>
      </w:r>
      <w:proofErr w:type="spellEnd"/>
      <w:r>
        <w:rPr>
          <w:rFonts w:ascii="Arial" w:eastAsia="SimSun" w:hAnsi="Arial"/>
          <w:color w:val="000000"/>
        </w:rPr>
        <w:t xml:space="preserve">, </w:t>
      </w:r>
      <w:proofErr w:type="spellStart"/>
      <w:r>
        <w:rPr>
          <w:rFonts w:ascii="Arial" w:eastAsia="SimSun" w:hAnsi="Arial"/>
          <w:color w:val="000000"/>
        </w:rPr>
        <w:t>Kecukupan</w:t>
      </w:r>
      <w:proofErr w:type="spellEnd"/>
      <w:r>
        <w:rPr>
          <w:rFonts w:ascii="Arial" w:eastAsia="SimSun" w:hAnsi="Arial"/>
          <w:color w:val="000000"/>
        </w:rPr>
        <w:t xml:space="preserve"> dana.</w:t>
      </w:r>
    </w:p>
    <w:p w14:paraId="2E283FC9" w14:textId="77777777" w:rsidR="005B3D96" w:rsidRDefault="000F5D89">
      <w:pPr>
        <w:numPr>
          <w:ilvl w:val="0"/>
          <w:numId w:val="18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proofErr w:type="spellStart"/>
      <w:r>
        <w:rPr>
          <w:rFonts w:ascii="Arial" w:eastAsia="SimSun" w:hAnsi="Arial"/>
          <w:color w:val="000000"/>
        </w:rPr>
        <w:t>Kemasan</w:t>
      </w:r>
      <w:proofErr w:type="spellEnd"/>
      <w:r>
        <w:rPr>
          <w:rFonts w:ascii="Arial" w:eastAsia="SimSun" w:hAnsi="Arial"/>
          <w:color w:val="000000"/>
        </w:rPr>
        <w:t xml:space="preserve">, Label, </w:t>
      </w:r>
      <w:proofErr w:type="spellStart"/>
      <w:r>
        <w:rPr>
          <w:rFonts w:ascii="Arial" w:eastAsia="SimSun" w:hAnsi="Arial"/>
          <w:color w:val="000000"/>
        </w:rPr>
        <w:t>izin</w:t>
      </w:r>
      <w:proofErr w:type="spellEnd"/>
      <w:r>
        <w:rPr>
          <w:rFonts w:ascii="Arial" w:eastAsia="SimSun" w:hAnsi="Arial"/>
          <w:color w:val="000000"/>
        </w:rPr>
        <w:t xml:space="preserve"> </w:t>
      </w:r>
      <w:proofErr w:type="spellStart"/>
      <w:r>
        <w:rPr>
          <w:rFonts w:ascii="Arial" w:eastAsia="SimSun" w:hAnsi="Arial"/>
          <w:color w:val="000000"/>
        </w:rPr>
        <w:t>beli</w:t>
      </w:r>
      <w:proofErr w:type="spellEnd"/>
      <w:r>
        <w:rPr>
          <w:rFonts w:ascii="Arial" w:eastAsia="SimSun" w:hAnsi="Arial"/>
          <w:color w:val="000000"/>
        </w:rPr>
        <w:t xml:space="preserve">, </w:t>
      </w:r>
      <w:proofErr w:type="spellStart"/>
      <w:r>
        <w:rPr>
          <w:rFonts w:ascii="Arial" w:eastAsia="SimSun" w:hAnsi="Arial"/>
          <w:color w:val="000000"/>
        </w:rPr>
        <w:t>Kadarluarsa</w:t>
      </w:r>
      <w:proofErr w:type="spellEnd"/>
      <w:r>
        <w:rPr>
          <w:rFonts w:ascii="Arial" w:eastAsia="SimSun" w:hAnsi="Arial"/>
          <w:color w:val="000000"/>
        </w:rPr>
        <w:t>.</w:t>
      </w:r>
    </w:p>
    <w:p w14:paraId="5923D869" w14:textId="77777777" w:rsidR="005B3D96" w:rsidRDefault="000F5D89">
      <w:pPr>
        <w:numPr>
          <w:ilvl w:val="0"/>
          <w:numId w:val="18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proofErr w:type="spellStart"/>
      <w:r>
        <w:rPr>
          <w:rFonts w:ascii="Arial" w:eastAsia="SimSun" w:hAnsi="Arial"/>
          <w:color w:val="000000"/>
        </w:rPr>
        <w:t>Kemasan</w:t>
      </w:r>
      <w:proofErr w:type="spellEnd"/>
      <w:r>
        <w:rPr>
          <w:rFonts w:ascii="Arial" w:eastAsia="SimSun" w:hAnsi="Arial"/>
          <w:color w:val="000000"/>
        </w:rPr>
        <w:t xml:space="preserve">, Luas, </w:t>
      </w:r>
      <w:proofErr w:type="spellStart"/>
      <w:r>
        <w:rPr>
          <w:rFonts w:ascii="Arial" w:eastAsia="SimSun" w:hAnsi="Arial"/>
          <w:color w:val="000000"/>
        </w:rPr>
        <w:t>izin</w:t>
      </w:r>
      <w:proofErr w:type="spellEnd"/>
      <w:r>
        <w:rPr>
          <w:rFonts w:ascii="Arial" w:eastAsia="SimSun" w:hAnsi="Arial"/>
          <w:color w:val="000000"/>
        </w:rPr>
        <w:t xml:space="preserve"> </w:t>
      </w:r>
      <w:proofErr w:type="spellStart"/>
      <w:r>
        <w:rPr>
          <w:rFonts w:ascii="Arial" w:eastAsia="SimSun" w:hAnsi="Arial"/>
          <w:color w:val="000000"/>
        </w:rPr>
        <w:t>edar</w:t>
      </w:r>
      <w:proofErr w:type="spellEnd"/>
      <w:r>
        <w:rPr>
          <w:rFonts w:ascii="Arial" w:eastAsia="SimSun" w:hAnsi="Arial"/>
          <w:color w:val="000000"/>
        </w:rPr>
        <w:t xml:space="preserve">, </w:t>
      </w:r>
      <w:proofErr w:type="spellStart"/>
      <w:r>
        <w:rPr>
          <w:rFonts w:ascii="Arial" w:eastAsia="SimSun" w:hAnsi="Arial"/>
          <w:color w:val="000000"/>
        </w:rPr>
        <w:t>Kadarluarsa</w:t>
      </w:r>
      <w:proofErr w:type="spellEnd"/>
      <w:r>
        <w:rPr>
          <w:rFonts w:ascii="Arial" w:eastAsia="SimSun" w:hAnsi="Arial"/>
          <w:color w:val="000000"/>
        </w:rPr>
        <w:t>.</w:t>
      </w:r>
    </w:p>
    <w:p w14:paraId="4F321E8B" w14:textId="77777777" w:rsidR="005B3D96" w:rsidRDefault="005B3D96">
      <w:p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</w:p>
    <w:p w14:paraId="50CA91A3" w14:textId="77777777" w:rsidR="005B3D96" w:rsidRDefault="000F5D89">
      <w:pPr>
        <w:numPr>
          <w:ilvl w:val="0"/>
          <w:numId w:val="11"/>
        </w:numPr>
        <w:spacing w:line="360" w:lineRule="auto"/>
        <w:textAlignment w:val="top"/>
        <w:rPr>
          <w:rFonts w:ascii="Arial" w:eastAsia="SimSun" w:hAnsi="Arial" w:cs="Arial"/>
          <w:color w:val="000000"/>
          <w:lang w:bidi="ar"/>
        </w:rPr>
      </w:pPr>
      <w:proofErr w:type="spellStart"/>
      <w:r>
        <w:rPr>
          <w:rFonts w:ascii="Arial" w:eastAsia="SimSun" w:hAnsi="Arial" w:cs="Arial"/>
          <w:color w:val="000000"/>
          <w:lang w:bidi="ar"/>
        </w:rPr>
        <w:t>Untuk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pandemi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saat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ini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, </w:t>
      </w:r>
      <w:proofErr w:type="spellStart"/>
      <w:r>
        <w:rPr>
          <w:rFonts w:ascii="Arial" w:eastAsia="SimSun" w:hAnsi="Arial" w:cs="Arial"/>
          <w:color w:val="000000"/>
          <w:lang w:bidi="ar"/>
        </w:rPr>
        <w:t>saya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akan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membeli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Suplement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dengan</w:t>
      </w:r>
      <w:proofErr w:type="spellEnd"/>
      <w:r>
        <w:rPr>
          <w:rFonts w:ascii="Arial" w:eastAsia="SimSun" w:hAnsi="Arial" w:cs="Arial"/>
          <w:color w:val="000000"/>
          <w:lang w:bidi="ar"/>
        </w:rPr>
        <w:t>:</w:t>
      </w:r>
    </w:p>
    <w:p w14:paraId="0641FD93" w14:textId="77777777" w:rsidR="005B3D96" w:rsidRDefault="000F5D89">
      <w:pPr>
        <w:numPr>
          <w:ilvl w:val="0"/>
          <w:numId w:val="19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r>
        <w:rPr>
          <w:rFonts w:ascii="Arial" w:eastAsia="SimSun" w:hAnsi="Arial"/>
          <w:color w:val="000000"/>
        </w:rPr>
        <w:t>Banyak.</w:t>
      </w:r>
    </w:p>
    <w:p w14:paraId="2CA99E56" w14:textId="77777777" w:rsidR="005B3D96" w:rsidRDefault="000F5D89">
      <w:pPr>
        <w:numPr>
          <w:ilvl w:val="0"/>
          <w:numId w:val="19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proofErr w:type="spellStart"/>
      <w:r>
        <w:rPr>
          <w:rFonts w:ascii="Arial" w:eastAsia="SimSun" w:hAnsi="Arial"/>
          <w:color w:val="000000"/>
        </w:rPr>
        <w:t>Borong</w:t>
      </w:r>
      <w:proofErr w:type="spellEnd"/>
      <w:r>
        <w:rPr>
          <w:rFonts w:ascii="Arial" w:eastAsia="SimSun" w:hAnsi="Arial"/>
          <w:color w:val="000000"/>
        </w:rPr>
        <w:t>.</w:t>
      </w:r>
    </w:p>
    <w:p w14:paraId="022C09FC" w14:textId="77777777" w:rsidR="005B3D96" w:rsidRDefault="000F5D89">
      <w:pPr>
        <w:numPr>
          <w:ilvl w:val="0"/>
          <w:numId w:val="19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proofErr w:type="spellStart"/>
      <w:r>
        <w:rPr>
          <w:rFonts w:ascii="Arial" w:eastAsia="SimSun" w:hAnsi="Arial"/>
          <w:color w:val="000000"/>
        </w:rPr>
        <w:t>Secukupnya</w:t>
      </w:r>
      <w:proofErr w:type="spellEnd"/>
      <w:r>
        <w:rPr>
          <w:rFonts w:ascii="Arial" w:eastAsia="SimSun" w:hAnsi="Arial"/>
          <w:color w:val="000000"/>
        </w:rPr>
        <w:t>.</w:t>
      </w:r>
    </w:p>
    <w:p w14:paraId="6E87B99F" w14:textId="77777777" w:rsidR="005B3D96" w:rsidRDefault="000F5D89">
      <w:pPr>
        <w:numPr>
          <w:ilvl w:val="0"/>
          <w:numId w:val="19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proofErr w:type="spellStart"/>
      <w:r>
        <w:rPr>
          <w:rFonts w:ascii="Arial" w:eastAsia="SimSun" w:hAnsi="Arial"/>
          <w:color w:val="000000"/>
        </w:rPr>
        <w:t>Disemua</w:t>
      </w:r>
      <w:proofErr w:type="spellEnd"/>
      <w:r>
        <w:rPr>
          <w:rFonts w:ascii="Arial" w:eastAsia="SimSun" w:hAnsi="Arial"/>
          <w:color w:val="000000"/>
        </w:rPr>
        <w:t xml:space="preserve"> </w:t>
      </w:r>
      <w:proofErr w:type="spellStart"/>
      <w:r>
        <w:rPr>
          <w:rFonts w:ascii="Arial" w:eastAsia="SimSun" w:hAnsi="Arial"/>
          <w:color w:val="000000"/>
        </w:rPr>
        <w:t>apotik</w:t>
      </w:r>
      <w:proofErr w:type="spellEnd"/>
      <w:r>
        <w:rPr>
          <w:rFonts w:ascii="Arial" w:eastAsia="SimSun" w:hAnsi="Arial"/>
          <w:color w:val="000000"/>
        </w:rPr>
        <w:t xml:space="preserve"> </w:t>
      </w:r>
      <w:proofErr w:type="spellStart"/>
      <w:r>
        <w:rPr>
          <w:rFonts w:ascii="Arial" w:eastAsia="SimSun" w:hAnsi="Arial"/>
          <w:color w:val="000000"/>
        </w:rPr>
        <w:t>saya</w:t>
      </w:r>
      <w:proofErr w:type="spellEnd"/>
      <w:r>
        <w:rPr>
          <w:rFonts w:ascii="Arial" w:eastAsia="SimSun" w:hAnsi="Arial"/>
          <w:color w:val="000000"/>
        </w:rPr>
        <w:t xml:space="preserve"> </w:t>
      </w:r>
      <w:proofErr w:type="spellStart"/>
      <w:r>
        <w:rPr>
          <w:rFonts w:ascii="Arial" w:eastAsia="SimSun" w:hAnsi="Arial"/>
          <w:color w:val="000000"/>
        </w:rPr>
        <w:t>beli</w:t>
      </w:r>
      <w:proofErr w:type="spellEnd"/>
      <w:r>
        <w:rPr>
          <w:rFonts w:ascii="Arial" w:eastAsia="SimSun" w:hAnsi="Arial"/>
          <w:color w:val="000000"/>
        </w:rPr>
        <w:t>.</w:t>
      </w:r>
    </w:p>
    <w:p w14:paraId="67E907FD" w14:textId="77777777" w:rsidR="005B3D96" w:rsidRDefault="005B3D96">
      <w:p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</w:p>
    <w:p w14:paraId="71E47629" w14:textId="77777777" w:rsidR="005B3D96" w:rsidRDefault="000F5D89">
      <w:pPr>
        <w:numPr>
          <w:ilvl w:val="0"/>
          <w:numId w:val="11"/>
        </w:numPr>
        <w:spacing w:line="360" w:lineRule="auto"/>
        <w:textAlignment w:val="top"/>
        <w:rPr>
          <w:rFonts w:ascii="Arial" w:eastAsia="SimSun" w:hAnsi="Arial" w:cs="Arial"/>
          <w:color w:val="000000"/>
          <w:lang w:bidi="ar"/>
        </w:rPr>
      </w:pPr>
      <w:r>
        <w:rPr>
          <w:rFonts w:ascii="Arial" w:eastAsia="SimSun" w:hAnsi="Arial" w:cs="Arial"/>
          <w:color w:val="000000"/>
          <w:lang w:bidi="ar"/>
        </w:rPr>
        <w:t xml:space="preserve">Salah </w:t>
      </w:r>
      <w:proofErr w:type="spellStart"/>
      <w:r>
        <w:rPr>
          <w:rFonts w:ascii="Arial" w:eastAsia="SimSun" w:hAnsi="Arial" w:cs="Arial"/>
          <w:color w:val="000000"/>
          <w:lang w:bidi="ar"/>
        </w:rPr>
        <w:t>satu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cara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untuk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menjaga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imun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tubuh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yaitu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mengkonsumsi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suplemen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vitamin yang </w:t>
      </w:r>
      <w:proofErr w:type="spellStart"/>
      <w:r>
        <w:rPr>
          <w:rFonts w:ascii="Arial" w:eastAsia="SimSun" w:hAnsi="Arial" w:cs="Arial"/>
          <w:color w:val="000000"/>
          <w:lang w:bidi="ar"/>
        </w:rPr>
        <w:t>dapat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digunakan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di era </w:t>
      </w:r>
      <w:proofErr w:type="spellStart"/>
      <w:r>
        <w:rPr>
          <w:rFonts w:ascii="Arial" w:eastAsia="SimSun" w:hAnsi="Arial" w:cs="Arial"/>
          <w:color w:val="000000"/>
          <w:lang w:bidi="ar"/>
        </w:rPr>
        <w:t>pandemi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, </w:t>
      </w:r>
      <w:proofErr w:type="spellStart"/>
      <w:r>
        <w:rPr>
          <w:rFonts w:ascii="Arial" w:eastAsia="SimSun" w:hAnsi="Arial" w:cs="Arial"/>
          <w:color w:val="000000"/>
          <w:lang w:bidi="ar"/>
        </w:rPr>
        <w:t>antara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lain, </w:t>
      </w:r>
      <w:proofErr w:type="spellStart"/>
      <w:r>
        <w:rPr>
          <w:rFonts w:ascii="Arial" w:eastAsia="SimSun" w:hAnsi="Arial" w:cs="Arial"/>
          <w:color w:val="000000"/>
          <w:lang w:bidi="ar"/>
        </w:rPr>
        <w:t>kecuali</w:t>
      </w:r>
      <w:proofErr w:type="spellEnd"/>
      <w:r>
        <w:rPr>
          <w:rFonts w:ascii="Arial" w:eastAsia="SimSun" w:hAnsi="Arial" w:cs="Arial"/>
          <w:color w:val="000000"/>
          <w:lang w:bidi="ar"/>
        </w:rPr>
        <w:t>…</w:t>
      </w:r>
    </w:p>
    <w:p w14:paraId="6495E965" w14:textId="77777777" w:rsidR="005B3D96" w:rsidRDefault="000F5D89">
      <w:pPr>
        <w:numPr>
          <w:ilvl w:val="0"/>
          <w:numId w:val="20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r>
        <w:rPr>
          <w:rFonts w:ascii="Arial" w:eastAsia="SimSun" w:hAnsi="Arial"/>
          <w:color w:val="000000"/>
        </w:rPr>
        <w:t>Vitamin C.</w:t>
      </w:r>
    </w:p>
    <w:p w14:paraId="6627B41C" w14:textId="77777777" w:rsidR="005B3D96" w:rsidRDefault="000F5D89">
      <w:pPr>
        <w:numPr>
          <w:ilvl w:val="0"/>
          <w:numId w:val="20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r>
        <w:rPr>
          <w:rFonts w:ascii="Arial" w:eastAsia="SimSun" w:hAnsi="Arial"/>
          <w:color w:val="000000"/>
        </w:rPr>
        <w:t>Vitamin K.</w:t>
      </w:r>
    </w:p>
    <w:p w14:paraId="1C359002" w14:textId="77777777" w:rsidR="005B3D96" w:rsidRDefault="000F5D89">
      <w:pPr>
        <w:numPr>
          <w:ilvl w:val="0"/>
          <w:numId w:val="20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r>
        <w:rPr>
          <w:rFonts w:ascii="Arial" w:eastAsia="SimSun" w:hAnsi="Arial"/>
          <w:color w:val="000000"/>
        </w:rPr>
        <w:t>Zink.</w:t>
      </w:r>
    </w:p>
    <w:p w14:paraId="4DE25D8A" w14:textId="77777777" w:rsidR="005B3D96" w:rsidRDefault="000F5D89">
      <w:pPr>
        <w:numPr>
          <w:ilvl w:val="0"/>
          <w:numId w:val="20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r>
        <w:rPr>
          <w:rFonts w:ascii="Arial" w:eastAsia="SimSun" w:hAnsi="Arial"/>
          <w:color w:val="000000"/>
        </w:rPr>
        <w:t>Vit B, B12, B6.</w:t>
      </w:r>
    </w:p>
    <w:p w14:paraId="002B558C" w14:textId="77777777" w:rsidR="005B3D96" w:rsidRDefault="005B3D96">
      <w:p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</w:p>
    <w:p w14:paraId="197D8A3E" w14:textId="77777777" w:rsidR="005B3D96" w:rsidRDefault="000F5D89">
      <w:pPr>
        <w:numPr>
          <w:ilvl w:val="0"/>
          <w:numId w:val="11"/>
        </w:numPr>
        <w:spacing w:line="360" w:lineRule="auto"/>
        <w:textAlignment w:val="top"/>
        <w:rPr>
          <w:rFonts w:ascii="Arial" w:eastAsia="SimSun" w:hAnsi="Arial" w:cs="Arial"/>
          <w:color w:val="000000"/>
          <w:lang w:bidi="ar"/>
        </w:rPr>
      </w:pPr>
      <w:r>
        <w:rPr>
          <w:rFonts w:ascii="Arial" w:eastAsia="SimSun" w:hAnsi="Arial" w:cs="Arial"/>
          <w:color w:val="000000"/>
          <w:lang w:bidi="ar"/>
        </w:rPr>
        <w:t xml:space="preserve">Cara </w:t>
      </w:r>
      <w:proofErr w:type="spellStart"/>
      <w:r>
        <w:rPr>
          <w:rFonts w:ascii="Arial" w:eastAsia="SimSun" w:hAnsi="Arial" w:cs="Arial"/>
          <w:color w:val="000000"/>
          <w:lang w:bidi="ar"/>
        </w:rPr>
        <w:t>penggunaan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suplemen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kesehatan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umumnya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diminum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proofErr w:type="gramStart"/>
      <w:r>
        <w:rPr>
          <w:rFonts w:ascii="Arial" w:eastAsia="SimSun" w:hAnsi="Arial" w:cs="Arial"/>
          <w:color w:val="000000"/>
          <w:lang w:bidi="ar"/>
        </w:rPr>
        <w:t>dengan</w:t>
      </w:r>
      <w:proofErr w:type="spellEnd"/>
      <w:r>
        <w:rPr>
          <w:rFonts w:ascii="Arial" w:eastAsia="SimSun" w:hAnsi="Arial" w:cs="Arial"/>
          <w:color w:val="000000"/>
          <w:lang w:bidi="ar"/>
        </w:rPr>
        <w:t>..</w:t>
      </w:r>
      <w:proofErr w:type="gramEnd"/>
    </w:p>
    <w:p w14:paraId="002D30B7" w14:textId="77777777" w:rsidR="005B3D96" w:rsidRDefault="000F5D89">
      <w:pPr>
        <w:numPr>
          <w:ilvl w:val="0"/>
          <w:numId w:val="21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r>
        <w:rPr>
          <w:rFonts w:ascii="Arial" w:eastAsia="SimSun" w:hAnsi="Arial"/>
          <w:color w:val="000000"/>
        </w:rPr>
        <w:t xml:space="preserve"> Air </w:t>
      </w:r>
      <w:proofErr w:type="spellStart"/>
      <w:r>
        <w:rPr>
          <w:rFonts w:ascii="Arial" w:eastAsia="SimSun" w:hAnsi="Arial"/>
          <w:color w:val="000000"/>
        </w:rPr>
        <w:t>putih</w:t>
      </w:r>
      <w:proofErr w:type="spellEnd"/>
      <w:r>
        <w:rPr>
          <w:rFonts w:ascii="Arial" w:eastAsia="SimSun" w:hAnsi="Arial"/>
          <w:color w:val="000000"/>
        </w:rPr>
        <w:t>.</w:t>
      </w:r>
    </w:p>
    <w:p w14:paraId="60B28333" w14:textId="77777777" w:rsidR="005B3D96" w:rsidRDefault="000F5D89">
      <w:pPr>
        <w:numPr>
          <w:ilvl w:val="0"/>
          <w:numId w:val="21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r>
        <w:rPr>
          <w:rFonts w:ascii="Arial" w:eastAsia="SimSun" w:hAnsi="Arial"/>
          <w:color w:val="000000"/>
        </w:rPr>
        <w:t>Syrup.</w:t>
      </w:r>
    </w:p>
    <w:p w14:paraId="3B6019B2" w14:textId="77777777" w:rsidR="005B3D96" w:rsidRDefault="000F5D89">
      <w:pPr>
        <w:numPr>
          <w:ilvl w:val="0"/>
          <w:numId w:val="21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r>
        <w:rPr>
          <w:rFonts w:ascii="Arial" w:eastAsia="SimSun" w:hAnsi="Arial"/>
          <w:color w:val="000000"/>
        </w:rPr>
        <w:t>Kopi.</w:t>
      </w:r>
    </w:p>
    <w:p w14:paraId="70C697C1" w14:textId="77777777" w:rsidR="005B3D96" w:rsidRDefault="000F5D89">
      <w:pPr>
        <w:numPr>
          <w:ilvl w:val="0"/>
          <w:numId w:val="21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proofErr w:type="spellStart"/>
      <w:r>
        <w:rPr>
          <w:rFonts w:ascii="Arial" w:eastAsia="SimSun" w:hAnsi="Arial"/>
          <w:color w:val="000000"/>
        </w:rPr>
        <w:t>Teh</w:t>
      </w:r>
      <w:proofErr w:type="spellEnd"/>
      <w:r>
        <w:rPr>
          <w:rFonts w:ascii="Arial" w:eastAsia="SimSun" w:hAnsi="Arial"/>
          <w:color w:val="000000"/>
        </w:rPr>
        <w:t>.</w:t>
      </w:r>
    </w:p>
    <w:p w14:paraId="0DB8BC01" w14:textId="77777777" w:rsidR="005B3D96" w:rsidRDefault="005B3D96">
      <w:p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</w:p>
    <w:p w14:paraId="031133A1" w14:textId="77777777" w:rsidR="005B3D96" w:rsidRDefault="000F5D89">
      <w:pPr>
        <w:numPr>
          <w:ilvl w:val="0"/>
          <w:numId w:val="11"/>
        </w:numPr>
        <w:spacing w:line="360" w:lineRule="auto"/>
        <w:textAlignment w:val="top"/>
        <w:rPr>
          <w:rFonts w:ascii="Arial" w:eastAsia="SimSun" w:hAnsi="Arial" w:cs="Arial"/>
          <w:color w:val="000000"/>
          <w:lang w:bidi="ar"/>
        </w:rPr>
      </w:pPr>
      <w:proofErr w:type="spellStart"/>
      <w:r>
        <w:rPr>
          <w:rFonts w:ascii="Arial" w:eastAsia="SimSun" w:hAnsi="Arial" w:cs="Arial"/>
          <w:color w:val="000000"/>
          <w:lang w:bidi="ar"/>
        </w:rPr>
        <w:t>Berapa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miligramkah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dosis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penggunaan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vitamin C yang </w:t>
      </w:r>
      <w:proofErr w:type="spellStart"/>
      <w:r>
        <w:rPr>
          <w:rFonts w:ascii="Arial" w:eastAsia="SimSun" w:hAnsi="Arial" w:cs="Arial"/>
          <w:color w:val="000000"/>
          <w:lang w:bidi="ar"/>
        </w:rPr>
        <w:t>digunakan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untuk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membantu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memelihara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daya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tahan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tubuh</w:t>
      </w:r>
      <w:proofErr w:type="spellEnd"/>
      <w:r>
        <w:rPr>
          <w:rFonts w:ascii="Arial" w:eastAsia="SimSun" w:hAnsi="Arial" w:cs="Arial"/>
          <w:color w:val="000000"/>
          <w:lang w:bidi="ar"/>
        </w:rPr>
        <w:t>?</w:t>
      </w:r>
    </w:p>
    <w:p w14:paraId="45F662FB" w14:textId="77777777" w:rsidR="005B3D96" w:rsidRDefault="000F5D89">
      <w:pPr>
        <w:numPr>
          <w:ilvl w:val="0"/>
          <w:numId w:val="22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r>
        <w:rPr>
          <w:rFonts w:ascii="Arial" w:eastAsia="SimSun" w:hAnsi="Arial"/>
          <w:color w:val="000000"/>
        </w:rPr>
        <w:t>200mg - 400mg.</w:t>
      </w:r>
    </w:p>
    <w:p w14:paraId="18401992" w14:textId="77777777" w:rsidR="005B3D96" w:rsidRDefault="000F5D89">
      <w:pPr>
        <w:numPr>
          <w:ilvl w:val="0"/>
          <w:numId w:val="22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r>
        <w:rPr>
          <w:rFonts w:ascii="Arial" w:eastAsia="SimSun" w:hAnsi="Arial"/>
          <w:color w:val="000000"/>
        </w:rPr>
        <w:t>600mg - 800mg.</w:t>
      </w:r>
    </w:p>
    <w:p w14:paraId="6E21AD1C" w14:textId="77777777" w:rsidR="005B3D96" w:rsidRDefault="000F5D89">
      <w:pPr>
        <w:numPr>
          <w:ilvl w:val="0"/>
          <w:numId w:val="22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r>
        <w:rPr>
          <w:rFonts w:ascii="Arial" w:eastAsia="SimSun" w:hAnsi="Arial"/>
          <w:color w:val="000000"/>
        </w:rPr>
        <w:t>500mg - 700mg.</w:t>
      </w:r>
    </w:p>
    <w:p w14:paraId="1CFAF86B" w14:textId="77777777" w:rsidR="005B3D96" w:rsidRDefault="000F5D89">
      <w:pPr>
        <w:numPr>
          <w:ilvl w:val="0"/>
          <w:numId w:val="22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r>
        <w:rPr>
          <w:rFonts w:ascii="Arial" w:eastAsia="SimSun" w:hAnsi="Arial"/>
          <w:color w:val="000000"/>
        </w:rPr>
        <w:t>500mg - 1000mg</w:t>
      </w:r>
    </w:p>
    <w:p w14:paraId="6318F46A" w14:textId="77777777" w:rsidR="005B3D96" w:rsidRDefault="005B3D96">
      <w:p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</w:p>
    <w:p w14:paraId="4F6574A7" w14:textId="77777777" w:rsidR="005B3D96" w:rsidRDefault="000F5D89">
      <w:pPr>
        <w:numPr>
          <w:ilvl w:val="0"/>
          <w:numId w:val="11"/>
        </w:numPr>
        <w:spacing w:line="360" w:lineRule="auto"/>
        <w:textAlignment w:val="top"/>
        <w:rPr>
          <w:rFonts w:ascii="Arial" w:eastAsia="SimSun" w:hAnsi="Arial" w:cs="Arial"/>
          <w:color w:val="000000"/>
          <w:lang w:bidi="ar"/>
        </w:rPr>
      </w:pPr>
      <w:r>
        <w:rPr>
          <w:rFonts w:ascii="Arial" w:eastAsia="SimSun" w:hAnsi="Arial" w:cs="Arial"/>
          <w:color w:val="000000"/>
          <w:lang w:bidi="ar"/>
        </w:rPr>
        <w:lastRenderedPageBreak/>
        <w:t xml:space="preserve">Pada </w:t>
      </w:r>
      <w:proofErr w:type="spellStart"/>
      <w:r>
        <w:rPr>
          <w:rFonts w:ascii="Arial" w:eastAsia="SimSun" w:hAnsi="Arial" w:cs="Arial"/>
          <w:color w:val="000000"/>
          <w:lang w:bidi="ar"/>
        </w:rPr>
        <w:t>saat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awal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pandemi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covid-19 </w:t>
      </w:r>
      <w:proofErr w:type="spellStart"/>
      <w:r>
        <w:rPr>
          <w:rFonts w:ascii="Arial" w:eastAsia="SimSun" w:hAnsi="Arial" w:cs="Arial"/>
          <w:color w:val="000000"/>
          <w:lang w:bidi="ar"/>
        </w:rPr>
        <w:t>terjadi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kelangkaan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suplemen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. Hal </w:t>
      </w:r>
      <w:proofErr w:type="spellStart"/>
      <w:r>
        <w:rPr>
          <w:rFonts w:ascii="Arial" w:eastAsia="SimSun" w:hAnsi="Arial" w:cs="Arial"/>
          <w:color w:val="000000"/>
          <w:lang w:bidi="ar"/>
        </w:rPr>
        <w:t>ini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terjadi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dikarenakan</w:t>
      </w:r>
      <w:proofErr w:type="spellEnd"/>
      <w:r>
        <w:rPr>
          <w:rFonts w:ascii="Arial" w:eastAsia="SimSun" w:hAnsi="Arial" w:cs="Arial"/>
          <w:color w:val="000000"/>
          <w:lang w:bidi="ar"/>
        </w:rPr>
        <w:t>…</w:t>
      </w:r>
    </w:p>
    <w:p w14:paraId="023904F6" w14:textId="77777777" w:rsidR="005B3D96" w:rsidRDefault="000F5D89">
      <w:pPr>
        <w:numPr>
          <w:ilvl w:val="0"/>
          <w:numId w:val="23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r>
        <w:rPr>
          <w:rFonts w:ascii="Arial" w:eastAsia="SimSun" w:hAnsi="Arial"/>
          <w:color w:val="000000"/>
        </w:rPr>
        <w:t>Panic buying.</w:t>
      </w:r>
    </w:p>
    <w:p w14:paraId="6080001F" w14:textId="77777777" w:rsidR="005B3D96" w:rsidRDefault="000F5D89">
      <w:pPr>
        <w:numPr>
          <w:ilvl w:val="0"/>
          <w:numId w:val="23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proofErr w:type="spellStart"/>
      <w:r>
        <w:rPr>
          <w:rFonts w:ascii="Arial" w:eastAsia="SimSun" w:hAnsi="Arial"/>
          <w:color w:val="000000"/>
        </w:rPr>
        <w:t>Apotek</w:t>
      </w:r>
      <w:proofErr w:type="spellEnd"/>
      <w:r>
        <w:rPr>
          <w:rFonts w:ascii="Arial" w:eastAsia="SimSun" w:hAnsi="Arial"/>
          <w:color w:val="000000"/>
        </w:rPr>
        <w:t xml:space="preserve"> </w:t>
      </w:r>
      <w:proofErr w:type="spellStart"/>
      <w:r>
        <w:rPr>
          <w:rFonts w:ascii="Arial" w:eastAsia="SimSun" w:hAnsi="Arial"/>
          <w:color w:val="000000"/>
        </w:rPr>
        <w:t>tutup</w:t>
      </w:r>
      <w:proofErr w:type="spellEnd"/>
      <w:r>
        <w:rPr>
          <w:rFonts w:ascii="Arial" w:eastAsia="SimSun" w:hAnsi="Arial"/>
          <w:color w:val="000000"/>
        </w:rPr>
        <w:t>.</w:t>
      </w:r>
    </w:p>
    <w:p w14:paraId="29918C4B" w14:textId="77777777" w:rsidR="005B3D96" w:rsidRDefault="000F5D89">
      <w:pPr>
        <w:numPr>
          <w:ilvl w:val="0"/>
          <w:numId w:val="23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proofErr w:type="spellStart"/>
      <w:r>
        <w:rPr>
          <w:rFonts w:ascii="Arial" w:eastAsia="SimSun" w:hAnsi="Arial"/>
          <w:color w:val="000000"/>
        </w:rPr>
        <w:t>Harga</w:t>
      </w:r>
      <w:proofErr w:type="spellEnd"/>
      <w:r>
        <w:rPr>
          <w:rFonts w:ascii="Arial" w:eastAsia="SimSun" w:hAnsi="Arial"/>
          <w:color w:val="000000"/>
        </w:rPr>
        <w:t xml:space="preserve"> mahal.</w:t>
      </w:r>
    </w:p>
    <w:p w14:paraId="4FBFDA5C" w14:textId="77777777" w:rsidR="005B3D96" w:rsidRDefault="000F5D89">
      <w:pPr>
        <w:numPr>
          <w:ilvl w:val="0"/>
          <w:numId w:val="23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proofErr w:type="spellStart"/>
      <w:r>
        <w:rPr>
          <w:rFonts w:ascii="Arial" w:eastAsia="SimSun" w:hAnsi="Arial"/>
          <w:color w:val="000000"/>
        </w:rPr>
        <w:t>Distribusi</w:t>
      </w:r>
      <w:proofErr w:type="spellEnd"/>
      <w:r>
        <w:rPr>
          <w:rFonts w:ascii="Arial" w:eastAsia="SimSun" w:hAnsi="Arial"/>
          <w:color w:val="000000"/>
        </w:rPr>
        <w:t xml:space="preserve"> </w:t>
      </w:r>
      <w:proofErr w:type="spellStart"/>
      <w:r>
        <w:rPr>
          <w:rFonts w:ascii="Arial" w:eastAsia="SimSun" w:hAnsi="Arial"/>
          <w:color w:val="000000"/>
        </w:rPr>
        <w:t>tutup</w:t>
      </w:r>
      <w:proofErr w:type="spellEnd"/>
    </w:p>
    <w:p w14:paraId="0E28CF58" w14:textId="77777777" w:rsidR="005B3D96" w:rsidRDefault="005B3D96">
      <w:p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</w:p>
    <w:p w14:paraId="4EA7273A" w14:textId="77777777" w:rsidR="005B3D96" w:rsidRDefault="000F5D89">
      <w:pPr>
        <w:numPr>
          <w:ilvl w:val="0"/>
          <w:numId w:val="11"/>
        </w:numPr>
        <w:spacing w:line="360" w:lineRule="auto"/>
        <w:textAlignment w:val="top"/>
        <w:rPr>
          <w:rFonts w:ascii="Arial" w:eastAsia="SimSun" w:hAnsi="Arial" w:cs="Arial"/>
          <w:color w:val="000000"/>
          <w:lang w:bidi="ar"/>
        </w:rPr>
      </w:pPr>
      <w:proofErr w:type="spellStart"/>
      <w:r>
        <w:rPr>
          <w:rFonts w:ascii="Arial" w:eastAsia="SimSun" w:hAnsi="Arial" w:cs="Arial"/>
          <w:color w:val="000000"/>
          <w:lang w:bidi="ar"/>
        </w:rPr>
        <w:t>Diawal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tahun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2020, dunia </w:t>
      </w:r>
      <w:proofErr w:type="spellStart"/>
      <w:r>
        <w:rPr>
          <w:rFonts w:ascii="Arial" w:eastAsia="SimSun" w:hAnsi="Arial" w:cs="Arial"/>
          <w:color w:val="000000"/>
          <w:lang w:bidi="ar"/>
        </w:rPr>
        <w:t>digemparkan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dengan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me</w:t>
      </w:r>
      <w:r>
        <w:rPr>
          <w:rFonts w:ascii="Arial" w:eastAsia="SimSun" w:hAnsi="Arial" w:cs="Arial"/>
          <w:color w:val="000000"/>
          <w:lang w:bidi="ar"/>
        </w:rPr>
        <w:t>rebahnya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virus </w:t>
      </w:r>
      <w:proofErr w:type="spellStart"/>
      <w:r>
        <w:rPr>
          <w:rFonts w:ascii="Arial" w:eastAsia="SimSun" w:hAnsi="Arial" w:cs="Arial"/>
          <w:color w:val="000000"/>
          <w:lang w:bidi="ar"/>
        </w:rPr>
        <w:t>baru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yaitu</w:t>
      </w:r>
      <w:proofErr w:type="spellEnd"/>
      <w:r>
        <w:rPr>
          <w:rFonts w:ascii="Arial" w:eastAsia="SimSun" w:hAnsi="Arial" w:cs="Arial"/>
          <w:color w:val="000000"/>
          <w:lang w:bidi="ar"/>
        </w:rPr>
        <w:t>…</w:t>
      </w:r>
    </w:p>
    <w:p w14:paraId="7D98C81D" w14:textId="77777777" w:rsidR="005B3D96" w:rsidRDefault="000F5D89">
      <w:pPr>
        <w:numPr>
          <w:ilvl w:val="0"/>
          <w:numId w:val="24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proofErr w:type="spellStart"/>
      <w:r>
        <w:rPr>
          <w:rFonts w:ascii="Arial" w:eastAsia="SimSun" w:hAnsi="Arial"/>
          <w:color w:val="000000"/>
        </w:rPr>
        <w:t>Demam</w:t>
      </w:r>
      <w:proofErr w:type="spellEnd"/>
      <w:r>
        <w:rPr>
          <w:rFonts w:ascii="Arial" w:eastAsia="SimSun" w:hAnsi="Arial"/>
          <w:color w:val="000000"/>
        </w:rPr>
        <w:t xml:space="preserve"> </w:t>
      </w:r>
      <w:proofErr w:type="spellStart"/>
      <w:r>
        <w:rPr>
          <w:rFonts w:ascii="Arial" w:eastAsia="SimSun" w:hAnsi="Arial"/>
          <w:color w:val="000000"/>
        </w:rPr>
        <w:t>berdarah</w:t>
      </w:r>
      <w:proofErr w:type="spellEnd"/>
      <w:r>
        <w:rPr>
          <w:rFonts w:ascii="Arial" w:eastAsia="SimSun" w:hAnsi="Arial"/>
          <w:color w:val="000000"/>
        </w:rPr>
        <w:t>.</w:t>
      </w:r>
    </w:p>
    <w:p w14:paraId="6941FDE3" w14:textId="77777777" w:rsidR="005B3D96" w:rsidRDefault="000F5D89">
      <w:pPr>
        <w:numPr>
          <w:ilvl w:val="0"/>
          <w:numId w:val="24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proofErr w:type="spellStart"/>
      <w:r>
        <w:rPr>
          <w:rFonts w:ascii="Arial" w:eastAsia="SimSun" w:hAnsi="Arial"/>
          <w:color w:val="000000"/>
        </w:rPr>
        <w:t>Thypus</w:t>
      </w:r>
      <w:proofErr w:type="spellEnd"/>
      <w:r>
        <w:rPr>
          <w:rFonts w:ascii="Arial" w:eastAsia="SimSun" w:hAnsi="Arial"/>
          <w:color w:val="000000"/>
        </w:rPr>
        <w:t>.</w:t>
      </w:r>
    </w:p>
    <w:p w14:paraId="23B5E953" w14:textId="77777777" w:rsidR="005B3D96" w:rsidRDefault="000F5D89">
      <w:pPr>
        <w:numPr>
          <w:ilvl w:val="0"/>
          <w:numId w:val="24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r>
        <w:rPr>
          <w:rFonts w:ascii="Arial" w:eastAsia="SimSun" w:hAnsi="Arial"/>
          <w:color w:val="000000"/>
        </w:rPr>
        <w:t>Malaria.</w:t>
      </w:r>
    </w:p>
    <w:p w14:paraId="14C4D24C" w14:textId="77777777" w:rsidR="005B3D96" w:rsidRDefault="000F5D89">
      <w:pPr>
        <w:numPr>
          <w:ilvl w:val="0"/>
          <w:numId w:val="24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proofErr w:type="spellStart"/>
      <w:r>
        <w:rPr>
          <w:rFonts w:ascii="Arial" w:eastAsia="SimSun" w:hAnsi="Arial"/>
          <w:color w:val="000000"/>
        </w:rPr>
        <w:t>Sars</w:t>
      </w:r>
      <w:proofErr w:type="spellEnd"/>
      <w:r>
        <w:rPr>
          <w:rFonts w:ascii="Arial" w:eastAsia="SimSun" w:hAnsi="Arial"/>
          <w:color w:val="000000"/>
        </w:rPr>
        <w:t xml:space="preserve"> Cov-2 (Covid19)</w:t>
      </w:r>
    </w:p>
    <w:p w14:paraId="5DC4697A" w14:textId="77777777" w:rsidR="005B3D96" w:rsidRDefault="005B3D96">
      <w:p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</w:p>
    <w:p w14:paraId="530F4C2E" w14:textId="77777777" w:rsidR="005B3D96" w:rsidRDefault="000F5D89">
      <w:pPr>
        <w:numPr>
          <w:ilvl w:val="0"/>
          <w:numId w:val="11"/>
        </w:numPr>
        <w:spacing w:line="360" w:lineRule="auto"/>
        <w:textAlignment w:val="top"/>
        <w:rPr>
          <w:rFonts w:ascii="Arial" w:eastAsia="SimSun" w:hAnsi="Arial" w:cs="Arial"/>
          <w:color w:val="000000"/>
          <w:lang w:bidi="ar"/>
        </w:rPr>
      </w:pPr>
      <w:r>
        <w:rPr>
          <w:rFonts w:ascii="Arial" w:eastAsia="SimSun" w:hAnsi="Arial" w:cs="Arial"/>
          <w:color w:val="000000"/>
          <w:lang w:bidi="ar"/>
        </w:rPr>
        <w:t xml:space="preserve">Banyak </w:t>
      </w:r>
      <w:proofErr w:type="spellStart"/>
      <w:r>
        <w:rPr>
          <w:rFonts w:ascii="Arial" w:eastAsia="SimSun" w:hAnsi="Arial" w:cs="Arial"/>
          <w:color w:val="000000"/>
          <w:lang w:bidi="ar"/>
        </w:rPr>
        <w:t>hal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yang </w:t>
      </w:r>
      <w:proofErr w:type="spellStart"/>
      <w:r>
        <w:rPr>
          <w:rFonts w:ascii="Arial" w:eastAsia="SimSun" w:hAnsi="Arial" w:cs="Arial"/>
          <w:color w:val="000000"/>
          <w:lang w:bidi="ar"/>
        </w:rPr>
        <w:t>dapat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dilakukan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untuk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meningkatkan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sistim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imun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, </w:t>
      </w:r>
      <w:proofErr w:type="spellStart"/>
      <w:r>
        <w:rPr>
          <w:rFonts w:ascii="Arial" w:eastAsia="SimSun" w:hAnsi="Arial" w:cs="Arial"/>
          <w:color w:val="000000"/>
          <w:lang w:bidi="ar"/>
        </w:rPr>
        <w:t>antara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lain, </w:t>
      </w:r>
      <w:proofErr w:type="spellStart"/>
      <w:r>
        <w:rPr>
          <w:rFonts w:ascii="Arial" w:eastAsia="SimSun" w:hAnsi="Arial" w:cs="Arial"/>
          <w:color w:val="000000"/>
          <w:lang w:bidi="ar"/>
        </w:rPr>
        <w:t>kecuali</w:t>
      </w:r>
      <w:proofErr w:type="spellEnd"/>
      <w:r>
        <w:rPr>
          <w:rFonts w:ascii="Arial" w:eastAsia="SimSun" w:hAnsi="Arial" w:cs="Arial"/>
          <w:color w:val="000000"/>
          <w:lang w:bidi="ar"/>
        </w:rPr>
        <w:t>…</w:t>
      </w:r>
    </w:p>
    <w:p w14:paraId="0CEA58E8" w14:textId="77777777" w:rsidR="005B3D96" w:rsidRDefault="000F5D89">
      <w:pPr>
        <w:numPr>
          <w:ilvl w:val="0"/>
          <w:numId w:val="25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proofErr w:type="spellStart"/>
      <w:r>
        <w:rPr>
          <w:rFonts w:ascii="Arial" w:eastAsia="SimSun" w:hAnsi="Arial"/>
          <w:color w:val="000000"/>
        </w:rPr>
        <w:t>Bergizi</w:t>
      </w:r>
      <w:proofErr w:type="spellEnd"/>
      <w:r>
        <w:rPr>
          <w:rFonts w:ascii="Arial" w:eastAsia="SimSun" w:hAnsi="Arial"/>
          <w:color w:val="000000"/>
        </w:rPr>
        <w:t xml:space="preserve"> dan </w:t>
      </w:r>
      <w:proofErr w:type="spellStart"/>
      <w:r>
        <w:rPr>
          <w:rFonts w:ascii="Arial" w:eastAsia="SimSun" w:hAnsi="Arial"/>
          <w:color w:val="000000"/>
        </w:rPr>
        <w:t>seimbang</w:t>
      </w:r>
      <w:proofErr w:type="spellEnd"/>
      <w:r>
        <w:rPr>
          <w:rFonts w:ascii="Arial" w:eastAsia="SimSun" w:hAnsi="Arial"/>
          <w:color w:val="000000"/>
        </w:rPr>
        <w:t>.</w:t>
      </w:r>
    </w:p>
    <w:p w14:paraId="156167BE" w14:textId="77777777" w:rsidR="005B3D96" w:rsidRDefault="000F5D89">
      <w:pPr>
        <w:numPr>
          <w:ilvl w:val="0"/>
          <w:numId w:val="25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proofErr w:type="spellStart"/>
      <w:r>
        <w:rPr>
          <w:rFonts w:ascii="Arial" w:eastAsia="SimSun" w:hAnsi="Arial"/>
          <w:color w:val="000000"/>
        </w:rPr>
        <w:t>Makanan</w:t>
      </w:r>
      <w:proofErr w:type="spellEnd"/>
      <w:r>
        <w:rPr>
          <w:rFonts w:ascii="Arial" w:eastAsia="SimSun" w:hAnsi="Arial"/>
          <w:color w:val="000000"/>
        </w:rPr>
        <w:t xml:space="preserve"> mahal.</w:t>
      </w:r>
    </w:p>
    <w:p w14:paraId="54D5A4FC" w14:textId="77777777" w:rsidR="005B3D96" w:rsidRDefault="000F5D89">
      <w:pPr>
        <w:numPr>
          <w:ilvl w:val="0"/>
          <w:numId w:val="25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proofErr w:type="spellStart"/>
      <w:r>
        <w:rPr>
          <w:rFonts w:ascii="Arial" w:eastAsia="SimSun" w:hAnsi="Arial"/>
          <w:color w:val="000000"/>
        </w:rPr>
        <w:t>Makanan</w:t>
      </w:r>
      <w:proofErr w:type="spellEnd"/>
      <w:r>
        <w:rPr>
          <w:rFonts w:ascii="Arial" w:eastAsia="SimSun" w:hAnsi="Arial"/>
          <w:color w:val="000000"/>
        </w:rPr>
        <w:t xml:space="preserve"> </w:t>
      </w:r>
      <w:proofErr w:type="spellStart"/>
      <w:r>
        <w:rPr>
          <w:rFonts w:ascii="Arial" w:eastAsia="SimSun" w:hAnsi="Arial"/>
          <w:color w:val="000000"/>
        </w:rPr>
        <w:t>lezat</w:t>
      </w:r>
      <w:proofErr w:type="spellEnd"/>
      <w:r>
        <w:rPr>
          <w:rFonts w:ascii="Arial" w:eastAsia="SimSun" w:hAnsi="Arial"/>
          <w:color w:val="000000"/>
        </w:rPr>
        <w:t>.</w:t>
      </w:r>
    </w:p>
    <w:p w14:paraId="232743E5" w14:textId="77777777" w:rsidR="005B3D96" w:rsidRDefault="000F5D89">
      <w:pPr>
        <w:numPr>
          <w:ilvl w:val="0"/>
          <w:numId w:val="25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proofErr w:type="spellStart"/>
      <w:r>
        <w:rPr>
          <w:rFonts w:ascii="Arial" w:eastAsia="SimSun" w:hAnsi="Arial"/>
          <w:color w:val="000000"/>
        </w:rPr>
        <w:t>Makanan</w:t>
      </w:r>
      <w:proofErr w:type="spellEnd"/>
      <w:r>
        <w:rPr>
          <w:rFonts w:ascii="Arial" w:eastAsia="SimSun" w:hAnsi="Arial"/>
          <w:color w:val="000000"/>
        </w:rPr>
        <w:t xml:space="preserve"> </w:t>
      </w:r>
      <w:proofErr w:type="spellStart"/>
      <w:r>
        <w:rPr>
          <w:rFonts w:ascii="Arial" w:eastAsia="SimSun" w:hAnsi="Arial"/>
          <w:color w:val="000000"/>
        </w:rPr>
        <w:t>dlm</w:t>
      </w:r>
      <w:proofErr w:type="spellEnd"/>
      <w:r>
        <w:rPr>
          <w:rFonts w:ascii="Arial" w:eastAsia="SimSun" w:hAnsi="Arial"/>
          <w:color w:val="000000"/>
        </w:rPr>
        <w:t xml:space="preserve"> </w:t>
      </w:r>
      <w:proofErr w:type="spellStart"/>
      <w:r>
        <w:rPr>
          <w:rFonts w:ascii="Arial" w:eastAsia="SimSun" w:hAnsi="Arial"/>
          <w:color w:val="000000"/>
        </w:rPr>
        <w:t>porsi</w:t>
      </w:r>
      <w:proofErr w:type="spellEnd"/>
      <w:r>
        <w:rPr>
          <w:rFonts w:ascii="Arial" w:eastAsia="SimSun" w:hAnsi="Arial"/>
          <w:color w:val="000000"/>
        </w:rPr>
        <w:t xml:space="preserve"> </w:t>
      </w:r>
      <w:proofErr w:type="spellStart"/>
      <w:r>
        <w:rPr>
          <w:rFonts w:ascii="Arial" w:eastAsia="SimSun" w:hAnsi="Arial"/>
          <w:color w:val="000000"/>
        </w:rPr>
        <w:t>banyak</w:t>
      </w:r>
      <w:proofErr w:type="spellEnd"/>
      <w:r>
        <w:rPr>
          <w:rFonts w:ascii="Arial" w:eastAsia="SimSun" w:hAnsi="Arial"/>
          <w:color w:val="000000"/>
        </w:rPr>
        <w:t>.</w:t>
      </w:r>
    </w:p>
    <w:p w14:paraId="346474B2" w14:textId="77777777" w:rsidR="005B3D96" w:rsidRDefault="005B3D96">
      <w:p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</w:p>
    <w:p w14:paraId="0CDD959A" w14:textId="77777777" w:rsidR="005B3D96" w:rsidRDefault="000F5D89">
      <w:pPr>
        <w:numPr>
          <w:ilvl w:val="0"/>
          <w:numId w:val="11"/>
        </w:numPr>
        <w:spacing w:line="360" w:lineRule="auto"/>
        <w:textAlignment w:val="top"/>
        <w:rPr>
          <w:rFonts w:ascii="Arial" w:eastAsia="SimSun" w:hAnsi="Arial" w:cs="Arial"/>
          <w:color w:val="000000"/>
          <w:lang w:bidi="ar"/>
        </w:rPr>
      </w:pPr>
      <w:proofErr w:type="spellStart"/>
      <w:r>
        <w:rPr>
          <w:rFonts w:ascii="Arial" w:eastAsia="SimSun" w:hAnsi="Arial" w:cs="Arial"/>
          <w:color w:val="000000"/>
          <w:lang w:bidi="ar"/>
        </w:rPr>
        <w:t>Contoh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suplemen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yang </w:t>
      </w:r>
      <w:proofErr w:type="spellStart"/>
      <w:r>
        <w:rPr>
          <w:rFonts w:ascii="Arial" w:eastAsia="SimSun" w:hAnsi="Arial" w:cs="Arial"/>
          <w:color w:val="000000"/>
          <w:lang w:bidi="ar"/>
        </w:rPr>
        <w:t>biasa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digunakan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pada </w:t>
      </w:r>
      <w:proofErr w:type="spellStart"/>
      <w:r>
        <w:rPr>
          <w:rFonts w:ascii="Arial" w:eastAsia="SimSun" w:hAnsi="Arial" w:cs="Arial"/>
          <w:color w:val="000000"/>
          <w:lang w:bidi="ar"/>
        </w:rPr>
        <w:t>saat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pandemi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, </w:t>
      </w:r>
      <w:proofErr w:type="spellStart"/>
      <w:r>
        <w:rPr>
          <w:rFonts w:ascii="Arial" w:eastAsia="SimSun" w:hAnsi="Arial" w:cs="Arial"/>
          <w:color w:val="000000"/>
          <w:lang w:bidi="ar"/>
        </w:rPr>
        <w:t>kecuali</w:t>
      </w:r>
      <w:proofErr w:type="spellEnd"/>
      <w:r>
        <w:rPr>
          <w:rFonts w:ascii="Arial" w:eastAsia="SimSun" w:hAnsi="Arial" w:cs="Arial"/>
          <w:color w:val="000000"/>
          <w:lang w:bidi="ar"/>
        </w:rPr>
        <w:t>…</w:t>
      </w:r>
    </w:p>
    <w:p w14:paraId="2BC0EC9E" w14:textId="77777777" w:rsidR="005B3D96" w:rsidRDefault="000F5D89">
      <w:pPr>
        <w:numPr>
          <w:ilvl w:val="0"/>
          <w:numId w:val="26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r>
        <w:rPr>
          <w:rFonts w:ascii="Arial" w:eastAsia="SimSun" w:hAnsi="Arial"/>
          <w:color w:val="000000"/>
        </w:rPr>
        <w:t xml:space="preserve"> Vitamin C.</w:t>
      </w:r>
    </w:p>
    <w:p w14:paraId="234241AB" w14:textId="77777777" w:rsidR="005B3D96" w:rsidRDefault="000F5D89">
      <w:pPr>
        <w:numPr>
          <w:ilvl w:val="0"/>
          <w:numId w:val="26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proofErr w:type="spellStart"/>
      <w:r>
        <w:rPr>
          <w:rFonts w:ascii="Arial" w:eastAsia="SimSun" w:hAnsi="Arial"/>
          <w:color w:val="000000"/>
        </w:rPr>
        <w:t>Asam</w:t>
      </w:r>
      <w:proofErr w:type="spellEnd"/>
      <w:r>
        <w:rPr>
          <w:rFonts w:ascii="Arial" w:eastAsia="SimSun" w:hAnsi="Arial"/>
          <w:color w:val="000000"/>
        </w:rPr>
        <w:t xml:space="preserve"> </w:t>
      </w:r>
      <w:proofErr w:type="spellStart"/>
      <w:r>
        <w:rPr>
          <w:rFonts w:ascii="Arial" w:eastAsia="SimSun" w:hAnsi="Arial"/>
          <w:color w:val="000000"/>
        </w:rPr>
        <w:t>Mefenamat</w:t>
      </w:r>
      <w:proofErr w:type="spellEnd"/>
      <w:r>
        <w:rPr>
          <w:rFonts w:ascii="Arial" w:eastAsia="SimSun" w:hAnsi="Arial"/>
          <w:color w:val="000000"/>
        </w:rPr>
        <w:t>.</w:t>
      </w:r>
    </w:p>
    <w:p w14:paraId="3FDDEF8C" w14:textId="77777777" w:rsidR="005B3D96" w:rsidRDefault="000F5D89">
      <w:pPr>
        <w:numPr>
          <w:ilvl w:val="0"/>
          <w:numId w:val="26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r>
        <w:rPr>
          <w:rFonts w:ascii="Arial" w:eastAsia="SimSun" w:hAnsi="Arial"/>
          <w:color w:val="000000"/>
        </w:rPr>
        <w:t>Vitamin K.</w:t>
      </w:r>
    </w:p>
    <w:p w14:paraId="403BB111" w14:textId="77777777" w:rsidR="005B3D96" w:rsidRDefault="000F5D89">
      <w:pPr>
        <w:numPr>
          <w:ilvl w:val="0"/>
          <w:numId w:val="26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r>
        <w:rPr>
          <w:rFonts w:ascii="Arial" w:eastAsia="SimSun" w:hAnsi="Arial"/>
          <w:color w:val="000000"/>
        </w:rPr>
        <w:t>Vitamin B complex.</w:t>
      </w:r>
    </w:p>
    <w:p w14:paraId="4D049F88" w14:textId="77777777" w:rsidR="005B3D96" w:rsidRDefault="005B3D96">
      <w:p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</w:p>
    <w:p w14:paraId="456913C0" w14:textId="77777777" w:rsidR="005B3D96" w:rsidRDefault="000F5D89">
      <w:pPr>
        <w:numPr>
          <w:ilvl w:val="0"/>
          <w:numId w:val="11"/>
        </w:numPr>
        <w:spacing w:line="360" w:lineRule="auto"/>
        <w:textAlignment w:val="top"/>
        <w:rPr>
          <w:rFonts w:ascii="Arial" w:eastAsia="SimSun" w:hAnsi="Arial" w:cs="Arial"/>
          <w:color w:val="000000"/>
          <w:lang w:bidi="ar"/>
        </w:rPr>
      </w:pPr>
      <w:proofErr w:type="spellStart"/>
      <w:r>
        <w:rPr>
          <w:rFonts w:ascii="Arial" w:eastAsia="SimSun" w:hAnsi="Arial" w:cs="Arial"/>
          <w:color w:val="000000"/>
          <w:lang w:bidi="ar"/>
        </w:rPr>
        <w:t>Keluhan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yang paling </w:t>
      </w:r>
      <w:proofErr w:type="spellStart"/>
      <w:r>
        <w:rPr>
          <w:rFonts w:ascii="Arial" w:eastAsia="SimSun" w:hAnsi="Arial" w:cs="Arial"/>
          <w:color w:val="000000"/>
          <w:lang w:bidi="ar"/>
        </w:rPr>
        <w:t>umum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pada </w:t>
      </w:r>
      <w:proofErr w:type="spellStart"/>
      <w:r>
        <w:rPr>
          <w:rFonts w:ascii="Arial" w:eastAsia="SimSun" w:hAnsi="Arial" w:cs="Arial"/>
          <w:color w:val="000000"/>
          <w:lang w:bidi="ar"/>
        </w:rPr>
        <w:t>efek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samping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vitamin c </w:t>
      </w:r>
      <w:proofErr w:type="spellStart"/>
      <w:r>
        <w:rPr>
          <w:rFonts w:ascii="Arial" w:eastAsia="SimSun" w:hAnsi="Arial" w:cs="Arial"/>
          <w:color w:val="000000"/>
          <w:lang w:bidi="ar"/>
        </w:rPr>
        <w:t>adalah</w:t>
      </w:r>
      <w:proofErr w:type="spellEnd"/>
      <w:r>
        <w:rPr>
          <w:rFonts w:ascii="Arial" w:eastAsia="SimSun" w:hAnsi="Arial" w:cs="Arial"/>
          <w:color w:val="000000"/>
          <w:lang w:bidi="ar"/>
        </w:rPr>
        <w:t>…</w:t>
      </w:r>
    </w:p>
    <w:p w14:paraId="6B278371" w14:textId="77777777" w:rsidR="005B3D96" w:rsidRDefault="000F5D89">
      <w:pPr>
        <w:numPr>
          <w:ilvl w:val="0"/>
          <w:numId w:val="27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proofErr w:type="spellStart"/>
      <w:r>
        <w:rPr>
          <w:rFonts w:ascii="Arial" w:eastAsia="SimSun" w:hAnsi="Arial"/>
          <w:color w:val="000000"/>
        </w:rPr>
        <w:t>Diare</w:t>
      </w:r>
      <w:proofErr w:type="spellEnd"/>
      <w:r>
        <w:rPr>
          <w:rFonts w:ascii="Arial" w:eastAsia="SimSun" w:hAnsi="Arial"/>
          <w:color w:val="000000"/>
        </w:rPr>
        <w:t xml:space="preserve">, </w:t>
      </w:r>
      <w:proofErr w:type="spellStart"/>
      <w:r>
        <w:rPr>
          <w:rFonts w:ascii="Arial" w:eastAsia="SimSun" w:hAnsi="Arial"/>
          <w:color w:val="000000"/>
        </w:rPr>
        <w:t>mual</w:t>
      </w:r>
      <w:proofErr w:type="spellEnd"/>
      <w:r>
        <w:rPr>
          <w:rFonts w:ascii="Arial" w:eastAsia="SimSun" w:hAnsi="Arial"/>
          <w:color w:val="000000"/>
        </w:rPr>
        <w:t>.</w:t>
      </w:r>
    </w:p>
    <w:p w14:paraId="65EA65F5" w14:textId="77777777" w:rsidR="005B3D96" w:rsidRDefault="000F5D89">
      <w:pPr>
        <w:numPr>
          <w:ilvl w:val="0"/>
          <w:numId w:val="27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proofErr w:type="spellStart"/>
      <w:r>
        <w:rPr>
          <w:rFonts w:ascii="Arial" w:eastAsia="SimSun" w:hAnsi="Arial"/>
          <w:color w:val="000000"/>
        </w:rPr>
        <w:t>Lapar</w:t>
      </w:r>
      <w:proofErr w:type="spellEnd"/>
      <w:r>
        <w:rPr>
          <w:rFonts w:ascii="Arial" w:eastAsia="SimSun" w:hAnsi="Arial"/>
          <w:color w:val="000000"/>
        </w:rPr>
        <w:t>.</w:t>
      </w:r>
    </w:p>
    <w:p w14:paraId="6C565506" w14:textId="77777777" w:rsidR="005B3D96" w:rsidRDefault="000F5D89">
      <w:pPr>
        <w:numPr>
          <w:ilvl w:val="0"/>
          <w:numId w:val="27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proofErr w:type="spellStart"/>
      <w:r>
        <w:rPr>
          <w:rFonts w:ascii="Arial" w:eastAsia="SimSun" w:hAnsi="Arial"/>
          <w:color w:val="000000"/>
        </w:rPr>
        <w:t>Ngantuk</w:t>
      </w:r>
      <w:proofErr w:type="spellEnd"/>
      <w:r>
        <w:rPr>
          <w:rFonts w:ascii="Arial" w:eastAsia="SimSun" w:hAnsi="Arial"/>
          <w:color w:val="000000"/>
        </w:rPr>
        <w:t>.</w:t>
      </w:r>
    </w:p>
    <w:p w14:paraId="4708AC08" w14:textId="77777777" w:rsidR="005B3D96" w:rsidRDefault="000F5D89">
      <w:pPr>
        <w:numPr>
          <w:ilvl w:val="0"/>
          <w:numId w:val="27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proofErr w:type="spellStart"/>
      <w:r>
        <w:rPr>
          <w:rFonts w:ascii="Arial" w:eastAsia="SimSun" w:hAnsi="Arial"/>
          <w:color w:val="000000"/>
        </w:rPr>
        <w:t>Lapar</w:t>
      </w:r>
      <w:proofErr w:type="spellEnd"/>
      <w:r>
        <w:rPr>
          <w:rFonts w:ascii="Arial" w:eastAsia="SimSun" w:hAnsi="Arial"/>
          <w:color w:val="000000"/>
        </w:rPr>
        <w:t xml:space="preserve"> dan </w:t>
      </w:r>
      <w:proofErr w:type="spellStart"/>
      <w:r>
        <w:rPr>
          <w:rFonts w:ascii="Arial" w:eastAsia="SimSun" w:hAnsi="Arial"/>
          <w:color w:val="000000"/>
        </w:rPr>
        <w:t>ngantuk</w:t>
      </w:r>
      <w:proofErr w:type="spellEnd"/>
      <w:r>
        <w:rPr>
          <w:rFonts w:ascii="Arial" w:eastAsia="SimSun" w:hAnsi="Arial"/>
          <w:color w:val="000000"/>
        </w:rPr>
        <w:t>.</w:t>
      </w:r>
    </w:p>
    <w:p w14:paraId="32BC9BA1" w14:textId="77777777" w:rsidR="005B3D96" w:rsidRDefault="005B3D96">
      <w:p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</w:p>
    <w:p w14:paraId="08AB3879" w14:textId="77777777" w:rsidR="005B3D96" w:rsidRDefault="000F5D89">
      <w:pPr>
        <w:numPr>
          <w:ilvl w:val="0"/>
          <w:numId w:val="11"/>
        </w:numPr>
        <w:spacing w:line="360" w:lineRule="auto"/>
        <w:textAlignment w:val="top"/>
        <w:rPr>
          <w:rFonts w:ascii="Arial" w:eastAsia="SimSun" w:hAnsi="Arial" w:cs="Arial"/>
          <w:color w:val="000000"/>
          <w:lang w:bidi="ar"/>
        </w:rPr>
      </w:pPr>
      <w:proofErr w:type="spellStart"/>
      <w:r>
        <w:rPr>
          <w:rFonts w:ascii="Arial" w:eastAsia="SimSun" w:hAnsi="Arial" w:cs="Arial"/>
          <w:color w:val="000000"/>
          <w:lang w:bidi="ar"/>
        </w:rPr>
        <w:t>Sebelum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memilih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suplem</w:t>
      </w:r>
      <w:r>
        <w:rPr>
          <w:rFonts w:ascii="Arial" w:eastAsia="SimSun" w:hAnsi="Arial" w:cs="Arial"/>
          <w:color w:val="000000"/>
          <w:lang w:bidi="ar"/>
        </w:rPr>
        <w:t>en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kesehatan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harus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dapat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memastikan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bahwa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produk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yang </w:t>
      </w:r>
      <w:proofErr w:type="spellStart"/>
      <w:r>
        <w:rPr>
          <w:rFonts w:ascii="Arial" w:eastAsia="SimSun" w:hAnsi="Arial" w:cs="Arial"/>
          <w:color w:val="000000"/>
          <w:lang w:bidi="ar"/>
        </w:rPr>
        <w:t>akan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dibeli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proofErr w:type="gramStart"/>
      <w:r>
        <w:rPr>
          <w:rFonts w:ascii="Arial" w:eastAsia="SimSun" w:hAnsi="Arial" w:cs="Arial"/>
          <w:color w:val="000000"/>
          <w:lang w:bidi="ar"/>
        </w:rPr>
        <w:t>harus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:</w:t>
      </w:r>
      <w:proofErr w:type="gramEnd"/>
    </w:p>
    <w:p w14:paraId="2BA22A4A" w14:textId="77777777" w:rsidR="005B3D96" w:rsidRDefault="000F5D89">
      <w:pPr>
        <w:numPr>
          <w:ilvl w:val="0"/>
          <w:numId w:val="28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r>
        <w:rPr>
          <w:rFonts w:ascii="Arial" w:eastAsia="SimSun" w:hAnsi="Arial"/>
          <w:color w:val="000000"/>
        </w:rPr>
        <w:t xml:space="preserve">Aman, </w:t>
      </w:r>
      <w:proofErr w:type="spellStart"/>
      <w:r>
        <w:rPr>
          <w:rFonts w:ascii="Arial" w:eastAsia="SimSun" w:hAnsi="Arial"/>
          <w:color w:val="000000"/>
        </w:rPr>
        <w:t>bermutu</w:t>
      </w:r>
      <w:proofErr w:type="spellEnd"/>
      <w:r>
        <w:rPr>
          <w:rFonts w:ascii="Arial" w:eastAsia="SimSun" w:hAnsi="Arial"/>
          <w:color w:val="000000"/>
        </w:rPr>
        <w:t>.</w:t>
      </w:r>
    </w:p>
    <w:p w14:paraId="073D126E" w14:textId="77777777" w:rsidR="005B3D96" w:rsidRDefault="000F5D89">
      <w:pPr>
        <w:numPr>
          <w:ilvl w:val="0"/>
          <w:numId w:val="28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r>
        <w:rPr>
          <w:rFonts w:ascii="Arial" w:eastAsia="SimSun" w:hAnsi="Arial"/>
          <w:color w:val="000000"/>
        </w:rPr>
        <w:t xml:space="preserve">Masa </w:t>
      </w:r>
      <w:proofErr w:type="spellStart"/>
      <w:r>
        <w:rPr>
          <w:rFonts w:ascii="Arial" w:eastAsia="SimSun" w:hAnsi="Arial"/>
          <w:color w:val="000000"/>
        </w:rPr>
        <w:t>kadaluarsanya</w:t>
      </w:r>
      <w:proofErr w:type="spellEnd"/>
      <w:r>
        <w:rPr>
          <w:rFonts w:ascii="Arial" w:eastAsia="SimSun" w:hAnsi="Arial"/>
          <w:color w:val="000000"/>
        </w:rPr>
        <w:t>.</w:t>
      </w:r>
    </w:p>
    <w:p w14:paraId="4CF8CC9E" w14:textId="77777777" w:rsidR="005B3D96" w:rsidRDefault="000F5D89">
      <w:pPr>
        <w:numPr>
          <w:ilvl w:val="0"/>
          <w:numId w:val="28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proofErr w:type="spellStart"/>
      <w:r>
        <w:rPr>
          <w:rFonts w:ascii="Arial" w:eastAsia="SimSun" w:hAnsi="Arial"/>
          <w:color w:val="000000"/>
        </w:rPr>
        <w:t>Bermanfaat</w:t>
      </w:r>
      <w:proofErr w:type="spellEnd"/>
      <w:r>
        <w:rPr>
          <w:rFonts w:ascii="Arial" w:eastAsia="SimSun" w:hAnsi="Arial"/>
          <w:color w:val="000000"/>
        </w:rPr>
        <w:t>/</w:t>
      </w:r>
      <w:proofErr w:type="spellStart"/>
      <w:r>
        <w:rPr>
          <w:rFonts w:ascii="Arial" w:eastAsia="SimSun" w:hAnsi="Arial"/>
          <w:color w:val="000000"/>
        </w:rPr>
        <w:t>berkhasiat</w:t>
      </w:r>
      <w:proofErr w:type="spellEnd"/>
      <w:r>
        <w:rPr>
          <w:rFonts w:ascii="Arial" w:eastAsia="SimSun" w:hAnsi="Arial"/>
          <w:color w:val="000000"/>
        </w:rPr>
        <w:t>.</w:t>
      </w:r>
    </w:p>
    <w:p w14:paraId="7FCEAE40" w14:textId="77777777" w:rsidR="005B3D96" w:rsidRDefault="000F5D89">
      <w:pPr>
        <w:numPr>
          <w:ilvl w:val="0"/>
          <w:numId w:val="28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proofErr w:type="spellStart"/>
      <w:r>
        <w:rPr>
          <w:rFonts w:ascii="Arial" w:eastAsia="SimSun" w:hAnsi="Arial"/>
          <w:color w:val="000000"/>
        </w:rPr>
        <w:lastRenderedPageBreak/>
        <w:t>Kemasan</w:t>
      </w:r>
      <w:proofErr w:type="spellEnd"/>
      <w:r>
        <w:rPr>
          <w:rFonts w:ascii="Arial" w:eastAsia="SimSun" w:hAnsi="Arial"/>
          <w:color w:val="000000"/>
        </w:rPr>
        <w:t xml:space="preserve"> </w:t>
      </w:r>
      <w:proofErr w:type="spellStart"/>
      <w:r>
        <w:rPr>
          <w:rFonts w:ascii="Arial" w:eastAsia="SimSun" w:hAnsi="Arial"/>
          <w:color w:val="000000"/>
        </w:rPr>
        <w:t>bagus</w:t>
      </w:r>
      <w:proofErr w:type="spellEnd"/>
      <w:r>
        <w:rPr>
          <w:rFonts w:ascii="Arial" w:eastAsia="SimSun" w:hAnsi="Arial"/>
          <w:color w:val="000000"/>
        </w:rPr>
        <w:t>.</w:t>
      </w:r>
    </w:p>
    <w:p w14:paraId="36FFB9D2" w14:textId="77777777" w:rsidR="005B3D96" w:rsidRDefault="005B3D96">
      <w:pPr>
        <w:spacing w:line="360" w:lineRule="auto"/>
        <w:textAlignment w:val="top"/>
        <w:rPr>
          <w:rFonts w:ascii="Arial" w:eastAsia="SimSun" w:hAnsi="Arial" w:cs="Arial"/>
          <w:color w:val="000000"/>
          <w:lang w:bidi="ar"/>
        </w:rPr>
      </w:pPr>
    </w:p>
    <w:p w14:paraId="0B888EC6" w14:textId="77777777" w:rsidR="005B3D96" w:rsidRDefault="000F5D89">
      <w:pPr>
        <w:numPr>
          <w:ilvl w:val="0"/>
          <w:numId w:val="11"/>
        </w:numPr>
        <w:spacing w:line="360" w:lineRule="auto"/>
        <w:textAlignment w:val="top"/>
        <w:rPr>
          <w:rFonts w:ascii="Arial" w:eastAsia="SimSun" w:hAnsi="Arial" w:cs="Arial"/>
          <w:color w:val="000000"/>
          <w:lang w:bidi="ar"/>
        </w:rPr>
      </w:pPr>
      <w:proofErr w:type="spellStart"/>
      <w:r>
        <w:rPr>
          <w:rFonts w:ascii="Arial" w:eastAsia="SimSun" w:hAnsi="Arial" w:cs="Arial"/>
          <w:color w:val="000000"/>
          <w:lang w:bidi="ar"/>
        </w:rPr>
        <w:t>Apakah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dengan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mengkonsumsi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suplement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dapat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menghilangkan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COVID-</w:t>
      </w:r>
      <w:proofErr w:type="gramStart"/>
      <w:r>
        <w:rPr>
          <w:rFonts w:ascii="Arial" w:eastAsia="SimSun" w:hAnsi="Arial" w:cs="Arial"/>
          <w:color w:val="000000"/>
          <w:lang w:bidi="ar"/>
        </w:rPr>
        <w:t>19 ?</w:t>
      </w:r>
      <w:proofErr w:type="gramEnd"/>
    </w:p>
    <w:p w14:paraId="10DA0179" w14:textId="77777777" w:rsidR="005B3D96" w:rsidRDefault="000F5D89">
      <w:pPr>
        <w:numPr>
          <w:ilvl w:val="0"/>
          <w:numId w:val="29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proofErr w:type="spellStart"/>
      <w:r>
        <w:rPr>
          <w:rFonts w:ascii="Arial" w:eastAsia="SimSun" w:hAnsi="Arial"/>
          <w:color w:val="000000"/>
        </w:rPr>
        <w:t>Ya</w:t>
      </w:r>
      <w:proofErr w:type="spellEnd"/>
      <w:r>
        <w:rPr>
          <w:rFonts w:ascii="Arial" w:eastAsia="SimSun" w:hAnsi="Arial"/>
          <w:color w:val="000000"/>
        </w:rPr>
        <w:t>.</w:t>
      </w:r>
    </w:p>
    <w:p w14:paraId="167733A2" w14:textId="77777777" w:rsidR="005B3D96" w:rsidRDefault="000F5D89">
      <w:pPr>
        <w:numPr>
          <w:ilvl w:val="0"/>
          <w:numId w:val="29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proofErr w:type="spellStart"/>
      <w:r>
        <w:rPr>
          <w:rFonts w:ascii="Arial" w:eastAsia="SimSun" w:hAnsi="Arial"/>
          <w:color w:val="000000"/>
        </w:rPr>
        <w:t>Tidak</w:t>
      </w:r>
      <w:proofErr w:type="spellEnd"/>
      <w:r>
        <w:rPr>
          <w:rFonts w:ascii="Arial" w:eastAsia="SimSun" w:hAnsi="Arial"/>
          <w:color w:val="000000"/>
        </w:rPr>
        <w:t>.</w:t>
      </w:r>
    </w:p>
    <w:p w14:paraId="76049BED" w14:textId="77777777" w:rsidR="005B3D96" w:rsidRDefault="000F5D89">
      <w:pPr>
        <w:numPr>
          <w:ilvl w:val="0"/>
          <w:numId w:val="29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proofErr w:type="spellStart"/>
      <w:r>
        <w:rPr>
          <w:rFonts w:ascii="Arial" w:eastAsia="SimSun" w:hAnsi="Arial"/>
          <w:color w:val="000000"/>
        </w:rPr>
        <w:t>Pasti</w:t>
      </w:r>
      <w:proofErr w:type="spellEnd"/>
      <w:r>
        <w:rPr>
          <w:rFonts w:ascii="Arial" w:eastAsia="SimSun" w:hAnsi="Arial"/>
          <w:color w:val="000000"/>
        </w:rPr>
        <w:t>.</w:t>
      </w:r>
    </w:p>
    <w:p w14:paraId="29DEB747" w14:textId="77777777" w:rsidR="005B3D96" w:rsidRDefault="000F5D89">
      <w:pPr>
        <w:numPr>
          <w:ilvl w:val="0"/>
          <w:numId w:val="29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proofErr w:type="spellStart"/>
      <w:r>
        <w:rPr>
          <w:rFonts w:ascii="Arial" w:eastAsia="SimSun" w:hAnsi="Arial"/>
          <w:color w:val="000000"/>
        </w:rPr>
        <w:t>Tentu</w:t>
      </w:r>
      <w:proofErr w:type="spellEnd"/>
      <w:r>
        <w:rPr>
          <w:rFonts w:ascii="Arial" w:eastAsia="SimSun" w:hAnsi="Arial"/>
          <w:color w:val="000000"/>
        </w:rPr>
        <w:t>.</w:t>
      </w:r>
    </w:p>
    <w:p w14:paraId="6029F316" w14:textId="77777777" w:rsidR="005B3D96" w:rsidRDefault="005B3D96">
      <w:p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</w:p>
    <w:p w14:paraId="445F7A18" w14:textId="77777777" w:rsidR="005B3D96" w:rsidRDefault="000F5D89">
      <w:pPr>
        <w:numPr>
          <w:ilvl w:val="0"/>
          <w:numId w:val="11"/>
        </w:numPr>
        <w:spacing w:line="360" w:lineRule="auto"/>
        <w:textAlignment w:val="top"/>
        <w:rPr>
          <w:rFonts w:ascii="Arial" w:eastAsia="SimSun" w:hAnsi="Arial" w:cs="Arial"/>
          <w:color w:val="000000"/>
          <w:lang w:bidi="ar"/>
        </w:rPr>
      </w:pPr>
      <w:proofErr w:type="spellStart"/>
      <w:r>
        <w:rPr>
          <w:rFonts w:ascii="Arial" w:eastAsia="SimSun" w:hAnsi="Arial" w:cs="Arial"/>
          <w:color w:val="000000"/>
          <w:lang w:bidi="ar"/>
        </w:rPr>
        <w:t>Apa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akibat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mengkonsumsi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suplement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yang </w:t>
      </w:r>
      <w:proofErr w:type="spellStart"/>
      <w:r>
        <w:rPr>
          <w:rFonts w:ascii="Arial" w:eastAsia="SimSun" w:hAnsi="Arial" w:cs="Arial"/>
          <w:color w:val="000000"/>
          <w:lang w:bidi="ar"/>
        </w:rPr>
        <w:t>secara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berlebihan</w:t>
      </w:r>
      <w:proofErr w:type="spellEnd"/>
      <w:r>
        <w:rPr>
          <w:rFonts w:ascii="Arial" w:eastAsia="SimSun" w:hAnsi="Arial" w:cs="Arial"/>
          <w:color w:val="000000"/>
          <w:lang w:bidi="ar"/>
        </w:rPr>
        <w:t>?</w:t>
      </w:r>
    </w:p>
    <w:p w14:paraId="1DDBC22A" w14:textId="77777777" w:rsidR="005B3D96" w:rsidRDefault="000F5D89">
      <w:pPr>
        <w:numPr>
          <w:ilvl w:val="0"/>
          <w:numId w:val="30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proofErr w:type="spellStart"/>
      <w:r>
        <w:rPr>
          <w:rFonts w:ascii="Arial" w:eastAsia="SimSun" w:hAnsi="Arial"/>
          <w:color w:val="000000"/>
        </w:rPr>
        <w:t>Tubuh</w:t>
      </w:r>
      <w:proofErr w:type="spellEnd"/>
      <w:r>
        <w:rPr>
          <w:rFonts w:ascii="Arial" w:eastAsia="SimSun" w:hAnsi="Arial"/>
          <w:color w:val="000000"/>
        </w:rPr>
        <w:t xml:space="preserve"> </w:t>
      </w:r>
      <w:proofErr w:type="spellStart"/>
      <w:r>
        <w:rPr>
          <w:rFonts w:ascii="Arial" w:eastAsia="SimSun" w:hAnsi="Arial"/>
          <w:color w:val="000000"/>
        </w:rPr>
        <w:t>sehat</w:t>
      </w:r>
      <w:proofErr w:type="spellEnd"/>
      <w:r>
        <w:rPr>
          <w:rFonts w:ascii="Arial" w:eastAsia="SimSun" w:hAnsi="Arial"/>
          <w:color w:val="000000"/>
        </w:rPr>
        <w:t>.</w:t>
      </w:r>
    </w:p>
    <w:p w14:paraId="12B477C3" w14:textId="77777777" w:rsidR="005B3D96" w:rsidRDefault="000F5D89">
      <w:pPr>
        <w:numPr>
          <w:ilvl w:val="0"/>
          <w:numId w:val="30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proofErr w:type="spellStart"/>
      <w:r>
        <w:rPr>
          <w:rFonts w:ascii="Arial" w:eastAsia="SimSun" w:hAnsi="Arial"/>
          <w:color w:val="000000"/>
        </w:rPr>
        <w:t>Imun</w:t>
      </w:r>
      <w:proofErr w:type="spellEnd"/>
      <w:r>
        <w:rPr>
          <w:rFonts w:ascii="Arial" w:eastAsia="SimSun" w:hAnsi="Arial"/>
          <w:color w:val="000000"/>
        </w:rPr>
        <w:t xml:space="preserve"> </w:t>
      </w:r>
      <w:proofErr w:type="spellStart"/>
      <w:r>
        <w:rPr>
          <w:rFonts w:ascii="Arial" w:eastAsia="SimSun" w:hAnsi="Arial"/>
          <w:color w:val="000000"/>
        </w:rPr>
        <w:t>terjaga</w:t>
      </w:r>
      <w:proofErr w:type="spellEnd"/>
    </w:p>
    <w:p w14:paraId="306337A7" w14:textId="77777777" w:rsidR="005B3D96" w:rsidRDefault="000F5D89">
      <w:pPr>
        <w:numPr>
          <w:ilvl w:val="0"/>
          <w:numId w:val="30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r>
        <w:rPr>
          <w:rFonts w:ascii="Arial" w:eastAsia="SimSun" w:hAnsi="Arial"/>
          <w:color w:val="000000"/>
        </w:rPr>
        <w:t xml:space="preserve">A dan B </w:t>
      </w:r>
      <w:proofErr w:type="spellStart"/>
      <w:r>
        <w:rPr>
          <w:rFonts w:ascii="Arial" w:eastAsia="SimSun" w:hAnsi="Arial"/>
          <w:color w:val="000000"/>
        </w:rPr>
        <w:t>benar</w:t>
      </w:r>
      <w:proofErr w:type="spellEnd"/>
      <w:r>
        <w:rPr>
          <w:rFonts w:ascii="Arial" w:eastAsia="SimSun" w:hAnsi="Arial"/>
          <w:color w:val="000000"/>
        </w:rPr>
        <w:t>.</w:t>
      </w:r>
    </w:p>
    <w:p w14:paraId="695AC3E7" w14:textId="77777777" w:rsidR="005B3D96" w:rsidRDefault="000F5D89">
      <w:pPr>
        <w:numPr>
          <w:ilvl w:val="0"/>
          <w:numId w:val="30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proofErr w:type="spellStart"/>
      <w:r>
        <w:rPr>
          <w:rFonts w:ascii="Arial" w:eastAsia="SimSun" w:hAnsi="Arial"/>
          <w:color w:val="000000"/>
        </w:rPr>
        <w:t>Efek</w:t>
      </w:r>
      <w:proofErr w:type="spellEnd"/>
      <w:r>
        <w:rPr>
          <w:rFonts w:ascii="Arial" w:eastAsia="SimSun" w:hAnsi="Arial"/>
          <w:color w:val="000000"/>
        </w:rPr>
        <w:t xml:space="preserve"> yang </w:t>
      </w:r>
      <w:proofErr w:type="spellStart"/>
      <w:r>
        <w:rPr>
          <w:rFonts w:ascii="Arial" w:eastAsia="SimSun" w:hAnsi="Arial"/>
          <w:color w:val="000000"/>
        </w:rPr>
        <w:t>tidak</w:t>
      </w:r>
      <w:proofErr w:type="spellEnd"/>
      <w:r>
        <w:rPr>
          <w:rFonts w:ascii="Arial" w:eastAsia="SimSun" w:hAnsi="Arial"/>
          <w:color w:val="000000"/>
        </w:rPr>
        <w:t xml:space="preserve"> </w:t>
      </w:r>
      <w:proofErr w:type="spellStart"/>
      <w:proofErr w:type="gramStart"/>
      <w:r>
        <w:rPr>
          <w:rFonts w:ascii="Arial" w:eastAsia="SimSun" w:hAnsi="Arial"/>
          <w:color w:val="000000"/>
        </w:rPr>
        <w:t>diharapkan</w:t>
      </w:r>
      <w:proofErr w:type="spellEnd"/>
      <w:r>
        <w:rPr>
          <w:rFonts w:ascii="Arial" w:eastAsia="SimSun" w:hAnsi="Arial"/>
          <w:color w:val="000000"/>
        </w:rPr>
        <w:t>..</w:t>
      </w:r>
      <w:proofErr w:type="gramEnd"/>
    </w:p>
    <w:p w14:paraId="5A1A64A3" w14:textId="77777777" w:rsidR="005B3D96" w:rsidRDefault="005B3D96">
      <w:p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</w:p>
    <w:p w14:paraId="41939463" w14:textId="77777777" w:rsidR="005B3D96" w:rsidRDefault="000F5D89">
      <w:pPr>
        <w:numPr>
          <w:ilvl w:val="0"/>
          <w:numId w:val="11"/>
        </w:numPr>
        <w:spacing w:line="360" w:lineRule="auto"/>
        <w:textAlignment w:val="top"/>
        <w:rPr>
          <w:rFonts w:ascii="Arial" w:eastAsia="SimSun" w:hAnsi="Arial" w:cs="Arial"/>
          <w:color w:val="000000"/>
          <w:lang w:bidi="ar"/>
        </w:rPr>
      </w:pPr>
      <w:proofErr w:type="spellStart"/>
      <w:r>
        <w:rPr>
          <w:rFonts w:ascii="Arial" w:eastAsia="SimSun" w:hAnsi="Arial" w:cs="Arial"/>
          <w:color w:val="000000"/>
          <w:lang w:bidi="ar"/>
        </w:rPr>
        <w:t>Tindakan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pencegahan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penyebaran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</w:t>
      </w:r>
      <w:proofErr w:type="spellStart"/>
      <w:r>
        <w:rPr>
          <w:rFonts w:ascii="Arial" w:eastAsia="SimSun" w:hAnsi="Arial" w:cs="Arial"/>
          <w:color w:val="000000"/>
          <w:lang w:bidi="ar"/>
        </w:rPr>
        <w:t>covid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, </w:t>
      </w:r>
      <w:proofErr w:type="spellStart"/>
      <w:r>
        <w:rPr>
          <w:rFonts w:ascii="Arial" w:eastAsia="SimSun" w:hAnsi="Arial" w:cs="Arial"/>
          <w:color w:val="000000"/>
          <w:lang w:bidi="ar"/>
        </w:rPr>
        <w:t>antara</w:t>
      </w:r>
      <w:proofErr w:type="spellEnd"/>
      <w:r>
        <w:rPr>
          <w:rFonts w:ascii="Arial" w:eastAsia="SimSun" w:hAnsi="Arial" w:cs="Arial"/>
          <w:color w:val="000000"/>
          <w:lang w:bidi="ar"/>
        </w:rPr>
        <w:t xml:space="preserve"> lain, </w:t>
      </w:r>
      <w:proofErr w:type="spellStart"/>
      <w:r>
        <w:rPr>
          <w:rFonts w:ascii="Arial" w:eastAsia="SimSun" w:hAnsi="Arial" w:cs="Arial"/>
          <w:color w:val="000000"/>
          <w:lang w:bidi="ar"/>
        </w:rPr>
        <w:t>kecuali</w:t>
      </w:r>
      <w:proofErr w:type="spellEnd"/>
      <w:r>
        <w:rPr>
          <w:rFonts w:ascii="Arial" w:eastAsia="SimSun" w:hAnsi="Arial" w:cs="Arial"/>
          <w:color w:val="000000"/>
          <w:lang w:bidi="ar"/>
        </w:rPr>
        <w:t>.</w:t>
      </w:r>
    </w:p>
    <w:p w14:paraId="55B06544" w14:textId="77777777" w:rsidR="005B3D96" w:rsidRDefault="000F5D89">
      <w:pPr>
        <w:numPr>
          <w:ilvl w:val="0"/>
          <w:numId w:val="31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proofErr w:type="spellStart"/>
      <w:r>
        <w:rPr>
          <w:rFonts w:ascii="Arial" w:eastAsia="SimSun" w:hAnsi="Arial"/>
          <w:color w:val="000000"/>
        </w:rPr>
        <w:t>Menggunakan</w:t>
      </w:r>
      <w:proofErr w:type="spellEnd"/>
      <w:r>
        <w:rPr>
          <w:rFonts w:ascii="Arial" w:eastAsia="SimSun" w:hAnsi="Arial"/>
          <w:color w:val="000000"/>
        </w:rPr>
        <w:t xml:space="preserve"> masker.</w:t>
      </w:r>
    </w:p>
    <w:p w14:paraId="6B29D098" w14:textId="77777777" w:rsidR="005B3D96" w:rsidRDefault="000F5D89">
      <w:pPr>
        <w:numPr>
          <w:ilvl w:val="0"/>
          <w:numId w:val="31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r>
        <w:rPr>
          <w:rFonts w:ascii="Arial" w:eastAsia="SimSun" w:hAnsi="Arial"/>
          <w:color w:val="000000"/>
        </w:rPr>
        <w:t xml:space="preserve">Handy </w:t>
      </w:r>
      <w:proofErr w:type="spellStart"/>
      <w:r>
        <w:rPr>
          <w:rFonts w:ascii="Arial" w:eastAsia="SimSun" w:hAnsi="Arial"/>
          <w:color w:val="000000"/>
        </w:rPr>
        <w:t>higienis</w:t>
      </w:r>
      <w:proofErr w:type="spellEnd"/>
      <w:r>
        <w:rPr>
          <w:rFonts w:ascii="Arial" w:eastAsia="SimSun" w:hAnsi="Arial"/>
          <w:color w:val="000000"/>
        </w:rPr>
        <w:t>.</w:t>
      </w:r>
    </w:p>
    <w:p w14:paraId="3E3450D4" w14:textId="77777777" w:rsidR="005B3D96" w:rsidRDefault="000F5D89">
      <w:pPr>
        <w:numPr>
          <w:ilvl w:val="0"/>
          <w:numId w:val="31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proofErr w:type="spellStart"/>
      <w:r>
        <w:rPr>
          <w:rFonts w:ascii="Arial" w:eastAsia="SimSun" w:hAnsi="Arial"/>
          <w:color w:val="000000"/>
        </w:rPr>
        <w:t>Berkerumun</w:t>
      </w:r>
      <w:proofErr w:type="spellEnd"/>
      <w:r>
        <w:rPr>
          <w:rFonts w:ascii="Arial" w:eastAsia="SimSun" w:hAnsi="Arial"/>
          <w:color w:val="000000"/>
        </w:rPr>
        <w:t>.</w:t>
      </w:r>
    </w:p>
    <w:p w14:paraId="780DA75C" w14:textId="77777777" w:rsidR="005B3D96" w:rsidRDefault="000F5D89">
      <w:pPr>
        <w:numPr>
          <w:ilvl w:val="0"/>
          <w:numId w:val="31"/>
        </w:numPr>
        <w:spacing w:line="360" w:lineRule="auto"/>
        <w:ind w:leftChars="100" w:left="200"/>
        <w:textAlignment w:val="top"/>
        <w:rPr>
          <w:rFonts w:ascii="Arial" w:eastAsia="SimSun" w:hAnsi="Arial"/>
          <w:color w:val="000000"/>
        </w:rPr>
      </w:pPr>
      <w:r>
        <w:rPr>
          <w:rFonts w:ascii="Arial" w:eastAsia="SimSun" w:hAnsi="Arial"/>
          <w:color w:val="000000"/>
        </w:rPr>
        <w:t xml:space="preserve">Social </w:t>
      </w:r>
      <w:r>
        <w:rPr>
          <w:rFonts w:ascii="Arial" w:eastAsia="SimSun" w:hAnsi="Arial"/>
          <w:color w:val="000000"/>
        </w:rPr>
        <w:t>distancing</w:t>
      </w:r>
    </w:p>
    <w:p w14:paraId="3EDA662A" w14:textId="77777777" w:rsidR="005B3D96" w:rsidRDefault="005B3D96">
      <w:pPr>
        <w:spacing w:line="360" w:lineRule="auto"/>
        <w:ind w:leftChars="100" w:left="200"/>
        <w:textAlignment w:val="top"/>
        <w:rPr>
          <w:rFonts w:ascii="Arial" w:eastAsia="SimSun" w:hAnsi="Arial" w:cs="Arial"/>
          <w:color w:val="000000"/>
          <w:lang w:bidi="ar"/>
        </w:rPr>
      </w:pPr>
    </w:p>
    <w:p w14:paraId="5B8E28E8" w14:textId="77777777" w:rsidR="005B3D96" w:rsidRDefault="005B3D96">
      <w:pPr>
        <w:spacing w:line="360" w:lineRule="auto"/>
        <w:textAlignment w:val="top"/>
        <w:rPr>
          <w:rFonts w:ascii="Arial" w:eastAsia="SimSun" w:hAnsi="Arial" w:cs="Arial"/>
          <w:color w:val="000000"/>
          <w:lang w:bidi="ar"/>
        </w:rPr>
      </w:pPr>
    </w:p>
    <w:p w14:paraId="77C42957" w14:textId="77777777" w:rsidR="005B3D96" w:rsidRDefault="005B3D96">
      <w:pPr>
        <w:spacing w:line="360" w:lineRule="auto"/>
        <w:textAlignment w:val="top"/>
        <w:rPr>
          <w:rFonts w:ascii="Arial" w:eastAsia="SimSun" w:hAnsi="Arial" w:cs="Arial"/>
          <w:color w:val="000000"/>
          <w:lang w:bidi="ar"/>
        </w:rPr>
      </w:pPr>
    </w:p>
    <w:p w14:paraId="3B72DF60" w14:textId="77777777" w:rsidR="005B3D96" w:rsidRDefault="005B3D96">
      <w:pPr>
        <w:spacing w:line="360" w:lineRule="auto"/>
      </w:pPr>
    </w:p>
    <w:sectPr w:rsidR="005B3D96">
      <w:type w:val="nextColumn"/>
      <w:pgSz w:w="12240" w:h="15840"/>
      <w:pgMar w:top="1701" w:right="1701" w:bottom="1701" w:left="2268" w:header="708" w:footer="706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AE52B98"/>
    <w:multiLevelType w:val="singleLevel"/>
    <w:tmpl w:val="8AE52B98"/>
    <w:lvl w:ilvl="0">
      <w:start w:val="1"/>
      <w:numFmt w:val="upperLetter"/>
      <w:suff w:val="space"/>
      <w:lvlText w:val="%1."/>
      <w:lvlJc w:val="left"/>
    </w:lvl>
  </w:abstractNum>
  <w:abstractNum w:abstractNumId="1" w15:restartNumberingAfterBreak="0">
    <w:nsid w:val="C34C5726"/>
    <w:multiLevelType w:val="singleLevel"/>
    <w:tmpl w:val="C34C5726"/>
    <w:lvl w:ilvl="0">
      <w:start w:val="1"/>
      <w:numFmt w:val="upperLetter"/>
      <w:suff w:val="space"/>
      <w:lvlText w:val="%1."/>
      <w:lvlJc w:val="left"/>
      <w:pPr>
        <w:ind w:left="720" w:firstLine="0"/>
      </w:pPr>
    </w:lvl>
  </w:abstractNum>
  <w:abstractNum w:abstractNumId="2" w15:restartNumberingAfterBreak="0">
    <w:nsid w:val="C87DB88F"/>
    <w:multiLevelType w:val="singleLevel"/>
    <w:tmpl w:val="C87DB88F"/>
    <w:lvl w:ilvl="0">
      <w:start w:val="1"/>
      <w:numFmt w:val="upperLetter"/>
      <w:suff w:val="space"/>
      <w:lvlText w:val="%1."/>
      <w:lvlJc w:val="left"/>
    </w:lvl>
  </w:abstractNum>
  <w:abstractNum w:abstractNumId="3" w15:restartNumberingAfterBreak="0">
    <w:nsid w:val="E3E8670B"/>
    <w:multiLevelType w:val="singleLevel"/>
    <w:tmpl w:val="E3E8670B"/>
    <w:lvl w:ilvl="0">
      <w:start w:val="1"/>
      <w:numFmt w:val="upperLetter"/>
      <w:suff w:val="space"/>
      <w:lvlText w:val="%1."/>
      <w:lvlJc w:val="left"/>
      <w:pPr>
        <w:ind w:left="720" w:firstLine="0"/>
      </w:pPr>
    </w:lvl>
  </w:abstractNum>
  <w:abstractNum w:abstractNumId="4" w15:restartNumberingAfterBreak="0">
    <w:nsid w:val="E9D57ABA"/>
    <w:multiLevelType w:val="singleLevel"/>
    <w:tmpl w:val="E9D57ABA"/>
    <w:lvl w:ilvl="0">
      <w:start w:val="1"/>
      <w:numFmt w:val="upperLetter"/>
      <w:suff w:val="space"/>
      <w:lvlText w:val="%1."/>
      <w:lvlJc w:val="left"/>
    </w:lvl>
  </w:abstractNum>
  <w:abstractNum w:abstractNumId="5" w15:restartNumberingAfterBreak="0">
    <w:nsid w:val="ED84FBC6"/>
    <w:multiLevelType w:val="singleLevel"/>
    <w:tmpl w:val="ED84FBC6"/>
    <w:lvl w:ilvl="0">
      <w:start w:val="1"/>
      <w:numFmt w:val="upperLetter"/>
      <w:suff w:val="space"/>
      <w:lvlText w:val="%1."/>
      <w:lvlJc w:val="left"/>
    </w:lvl>
  </w:abstractNum>
  <w:abstractNum w:abstractNumId="6" w15:restartNumberingAfterBreak="0">
    <w:nsid w:val="FFFFFF7C"/>
    <w:multiLevelType w:val="singleLevel"/>
    <w:tmpl w:val="FFFFFF7C"/>
    <w:lvl w:ilvl="0">
      <w:start w:val="1"/>
      <w:numFmt w:val="decimal"/>
      <w:pStyle w:val="ListNumber5"/>
      <w:lvlText w:val="%1."/>
      <w:lvlJc w:val="left"/>
      <w:pPr>
        <w:tabs>
          <w:tab w:val="left" w:pos="2040"/>
        </w:tabs>
        <w:ind w:leftChars="800" w:left="2040" w:hangingChars="200" w:hanging="360"/>
      </w:pPr>
    </w:lvl>
  </w:abstractNum>
  <w:abstractNum w:abstractNumId="7" w15:restartNumberingAfterBreak="0">
    <w:nsid w:val="FFFFFF7D"/>
    <w:multiLevelType w:val="singleLevel"/>
    <w:tmpl w:val="FFFFFF7D"/>
    <w:lvl w:ilvl="0">
      <w:start w:val="1"/>
      <w:numFmt w:val="decimal"/>
      <w:pStyle w:val="ListNumber4"/>
      <w:lvlText w:val="%1."/>
      <w:lvlJc w:val="left"/>
      <w:pPr>
        <w:tabs>
          <w:tab w:val="left" w:pos="1620"/>
        </w:tabs>
        <w:ind w:leftChars="600" w:left="1620" w:hangingChars="200" w:hanging="360"/>
      </w:pPr>
    </w:lvl>
  </w:abstractNum>
  <w:abstractNum w:abstractNumId="8" w15:restartNumberingAfterBreak="0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1200"/>
        </w:tabs>
        <w:ind w:leftChars="400" w:left="1200" w:hangingChars="200" w:hanging="360"/>
      </w:pPr>
    </w:lvl>
  </w:abstractNum>
  <w:abstractNum w:abstractNumId="9" w15:restartNumberingAfterBreak="0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780"/>
        </w:tabs>
        <w:ind w:leftChars="200" w:left="780" w:hangingChars="200" w:hanging="360"/>
      </w:pPr>
    </w:lvl>
  </w:abstractNum>
  <w:abstractNum w:abstractNumId="10" w15:restartNumberingAfterBreak="0">
    <w:nsid w:val="FFFFFF80"/>
    <w:multiLevelType w:val="singleLevel"/>
    <w:tmpl w:val="FFFFFF80"/>
    <w:lvl w:ilvl="0">
      <w:start w:val="1"/>
      <w:numFmt w:val="bullet"/>
      <w:pStyle w:val="ListBullet5"/>
      <w:lvlText w:val=""/>
      <w:lvlJc w:val="left"/>
      <w:pPr>
        <w:tabs>
          <w:tab w:val="left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11" w15:restartNumberingAfterBreak="0">
    <w:nsid w:val="FFFFFF81"/>
    <w:multiLevelType w:val="singleLevel"/>
    <w:tmpl w:val="FFFFFF81"/>
    <w:lvl w:ilvl="0">
      <w:start w:val="1"/>
      <w:numFmt w:val="bullet"/>
      <w:pStyle w:val="ListBullet4"/>
      <w:lvlText w:val=""/>
      <w:lvlJc w:val="left"/>
      <w:pPr>
        <w:tabs>
          <w:tab w:val="left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12" w15:restartNumberingAfterBreak="0">
    <w:nsid w:val="FFFFFF82"/>
    <w:multiLevelType w:val="singleLevel"/>
    <w:tmpl w:val="FFFFFF82"/>
    <w:lvl w:ilvl="0">
      <w:start w:val="1"/>
      <w:numFmt w:val="bullet"/>
      <w:pStyle w:val="ListBullet3"/>
      <w:lvlText w:val=""/>
      <w:lvlJc w:val="left"/>
      <w:pPr>
        <w:tabs>
          <w:tab w:val="left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13" w15:restartNumberingAfterBreak="0">
    <w:nsid w:val="FFFFFF83"/>
    <w:multiLevelType w:val="singleLevel"/>
    <w:tmpl w:val="FFFFFF83"/>
    <w:lvl w:ilvl="0">
      <w:start w:val="1"/>
      <w:numFmt w:val="bullet"/>
      <w:pStyle w:val="ListBullet2"/>
      <w:lvlText w:val=""/>
      <w:lvlJc w:val="left"/>
      <w:pPr>
        <w:tabs>
          <w:tab w:val="left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14" w15:restartNumberingAfterBreak="0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Chars="200" w:hanging="360"/>
      </w:pPr>
    </w:lvl>
  </w:abstractNum>
  <w:abstractNum w:abstractNumId="15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"/>
      <w:lvlJc w:val="left"/>
      <w:pPr>
        <w:tabs>
          <w:tab w:val="left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6" w15:restartNumberingAfterBreak="0">
    <w:nsid w:val="0B3F6C6D"/>
    <w:multiLevelType w:val="singleLevel"/>
    <w:tmpl w:val="0B3F6C6D"/>
    <w:lvl w:ilvl="0">
      <w:start w:val="1"/>
      <w:numFmt w:val="upperLetter"/>
      <w:suff w:val="space"/>
      <w:lvlText w:val="%1."/>
      <w:lvlJc w:val="left"/>
    </w:lvl>
  </w:abstractNum>
  <w:abstractNum w:abstractNumId="17" w15:restartNumberingAfterBreak="0">
    <w:nsid w:val="0EB49A9A"/>
    <w:multiLevelType w:val="singleLevel"/>
    <w:tmpl w:val="0EB49A9A"/>
    <w:lvl w:ilvl="0">
      <w:start w:val="1"/>
      <w:numFmt w:val="upperLetter"/>
      <w:suff w:val="space"/>
      <w:lvlText w:val="%1."/>
      <w:lvlJc w:val="left"/>
    </w:lvl>
  </w:abstractNum>
  <w:abstractNum w:abstractNumId="18" w15:restartNumberingAfterBreak="0">
    <w:nsid w:val="15DD944A"/>
    <w:multiLevelType w:val="singleLevel"/>
    <w:tmpl w:val="15DD944A"/>
    <w:lvl w:ilvl="0">
      <w:start w:val="1"/>
      <w:numFmt w:val="decimal"/>
      <w:suff w:val="space"/>
      <w:lvlText w:val="%1."/>
      <w:lvlJc w:val="left"/>
    </w:lvl>
  </w:abstractNum>
  <w:abstractNum w:abstractNumId="19" w15:restartNumberingAfterBreak="0">
    <w:nsid w:val="18FA0272"/>
    <w:multiLevelType w:val="singleLevel"/>
    <w:tmpl w:val="18FA0272"/>
    <w:lvl w:ilvl="0">
      <w:start w:val="1"/>
      <w:numFmt w:val="upperLetter"/>
      <w:suff w:val="space"/>
      <w:lvlText w:val="%1."/>
      <w:lvlJc w:val="left"/>
    </w:lvl>
  </w:abstractNum>
  <w:abstractNum w:abstractNumId="20" w15:restartNumberingAfterBreak="0">
    <w:nsid w:val="1A59849F"/>
    <w:multiLevelType w:val="singleLevel"/>
    <w:tmpl w:val="1A59849F"/>
    <w:lvl w:ilvl="0">
      <w:start w:val="1"/>
      <w:numFmt w:val="upperLetter"/>
      <w:suff w:val="space"/>
      <w:lvlText w:val="%1."/>
      <w:lvlJc w:val="left"/>
    </w:lvl>
  </w:abstractNum>
  <w:abstractNum w:abstractNumId="21" w15:restartNumberingAfterBreak="0">
    <w:nsid w:val="2530F108"/>
    <w:multiLevelType w:val="singleLevel"/>
    <w:tmpl w:val="2530F108"/>
    <w:lvl w:ilvl="0">
      <w:start w:val="1"/>
      <w:numFmt w:val="upperLetter"/>
      <w:suff w:val="space"/>
      <w:lvlText w:val="%1."/>
      <w:lvlJc w:val="left"/>
    </w:lvl>
  </w:abstractNum>
  <w:abstractNum w:abstractNumId="22" w15:restartNumberingAfterBreak="0">
    <w:nsid w:val="273FDF2B"/>
    <w:multiLevelType w:val="singleLevel"/>
    <w:tmpl w:val="273FDF2B"/>
    <w:lvl w:ilvl="0">
      <w:start w:val="1"/>
      <w:numFmt w:val="upperLetter"/>
      <w:suff w:val="space"/>
      <w:lvlText w:val="%1."/>
      <w:lvlJc w:val="left"/>
    </w:lvl>
  </w:abstractNum>
  <w:abstractNum w:abstractNumId="23" w15:restartNumberingAfterBreak="0">
    <w:nsid w:val="3E8383D4"/>
    <w:multiLevelType w:val="singleLevel"/>
    <w:tmpl w:val="3E8383D4"/>
    <w:lvl w:ilvl="0">
      <w:start w:val="1"/>
      <w:numFmt w:val="upperLetter"/>
      <w:suff w:val="space"/>
      <w:lvlText w:val="%1."/>
      <w:lvlJc w:val="left"/>
    </w:lvl>
  </w:abstractNum>
  <w:abstractNum w:abstractNumId="24" w15:restartNumberingAfterBreak="0">
    <w:nsid w:val="47865D23"/>
    <w:multiLevelType w:val="singleLevel"/>
    <w:tmpl w:val="47865D23"/>
    <w:lvl w:ilvl="0">
      <w:start w:val="1"/>
      <w:numFmt w:val="upperLetter"/>
      <w:suff w:val="space"/>
      <w:lvlText w:val="%1."/>
      <w:lvlJc w:val="left"/>
    </w:lvl>
  </w:abstractNum>
  <w:abstractNum w:abstractNumId="25" w15:restartNumberingAfterBreak="0">
    <w:nsid w:val="499BB88B"/>
    <w:multiLevelType w:val="singleLevel"/>
    <w:tmpl w:val="499BB88B"/>
    <w:lvl w:ilvl="0">
      <w:start w:val="1"/>
      <w:numFmt w:val="upperLetter"/>
      <w:suff w:val="space"/>
      <w:lvlText w:val="%1."/>
      <w:lvlJc w:val="left"/>
    </w:lvl>
  </w:abstractNum>
  <w:abstractNum w:abstractNumId="26" w15:restartNumberingAfterBreak="0">
    <w:nsid w:val="61740C26"/>
    <w:multiLevelType w:val="singleLevel"/>
    <w:tmpl w:val="61740C26"/>
    <w:lvl w:ilvl="0">
      <w:start w:val="1"/>
      <w:numFmt w:val="upperLetter"/>
      <w:suff w:val="space"/>
      <w:lvlText w:val="%1."/>
      <w:lvlJc w:val="left"/>
    </w:lvl>
  </w:abstractNum>
  <w:abstractNum w:abstractNumId="27" w15:restartNumberingAfterBreak="0">
    <w:nsid w:val="6DB96A3D"/>
    <w:multiLevelType w:val="singleLevel"/>
    <w:tmpl w:val="6DB96A3D"/>
    <w:lvl w:ilvl="0">
      <w:start w:val="1"/>
      <w:numFmt w:val="upperLetter"/>
      <w:suff w:val="space"/>
      <w:lvlText w:val="%1."/>
      <w:lvlJc w:val="left"/>
    </w:lvl>
  </w:abstractNum>
  <w:abstractNum w:abstractNumId="28" w15:restartNumberingAfterBreak="0">
    <w:nsid w:val="6DC5B2D8"/>
    <w:multiLevelType w:val="singleLevel"/>
    <w:tmpl w:val="6DC5B2D8"/>
    <w:lvl w:ilvl="0">
      <w:start w:val="1"/>
      <w:numFmt w:val="upperLetter"/>
      <w:suff w:val="space"/>
      <w:lvlText w:val="%1."/>
      <w:lvlJc w:val="left"/>
    </w:lvl>
  </w:abstractNum>
  <w:abstractNum w:abstractNumId="29" w15:restartNumberingAfterBreak="0">
    <w:nsid w:val="7DFB3440"/>
    <w:multiLevelType w:val="singleLevel"/>
    <w:tmpl w:val="7DFB3440"/>
    <w:lvl w:ilvl="0">
      <w:start w:val="1"/>
      <w:numFmt w:val="upperLetter"/>
      <w:suff w:val="space"/>
      <w:lvlText w:val="%1."/>
      <w:lvlJc w:val="left"/>
    </w:lvl>
  </w:abstractNum>
  <w:abstractNum w:abstractNumId="30" w15:restartNumberingAfterBreak="0">
    <w:nsid w:val="7E49B7DC"/>
    <w:multiLevelType w:val="singleLevel"/>
    <w:tmpl w:val="7E49B7DC"/>
    <w:lvl w:ilvl="0">
      <w:start w:val="1"/>
      <w:numFmt w:val="upperLetter"/>
      <w:suff w:val="space"/>
      <w:lvlText w:val="%1."/>
      <w:lvlJc w:val="left"/>
    </w:lvl>
  </w:abstractNum>
  <w:num w:numId="1">
    <w:abstractNumId w:val="15"/>
  </w:num>
  <w:num w:numId="2">
    <w:abstractNumId w:val="13"/>
  </w:num>
  <w:num w:numId="3">
    <w:abstractNumId w:val="12"/>
  </w:num>
  <w:num w:numId="4">
    <w:abstractNumId w:val="11"/>
  </w:num>
  <w:num w:numId="5">
    <w:abstractNumId w:val="10"/>
  </w:num>
  <w:num w:numId="6">
    <w:abstractNumId w:val="14"/>
  </w:num>
  <w:num w:numId="7">
    <w:abstractNumId w:val="9"/>
  </w:num>
  <w:num w:numId="8">
    <w:abstractNumId w:val="8"/>
  </w:num>
  <w:num w:numId="9">
    <w:abstractNumId w:val="7"/>
  </w:num>
  <w:num w:numId="10">
    <w:abstractNumId w:val="6"/>
  </w:num>
  <w:num w:numId="11">
    <w:abstractNumId w:val="18"/>
  </w:num>
  <w:num w:numId="12">
    <w:abstractNumId w:val="3"/>
  </w:num>
  <w:num w:numId="13">
    <w:abstractNumId w:val="1"/>
  </w:num>
  <w:num w:numId="14">
    <w:abstractNumId w:val="27"/>
  </w:num>
  <w:num w:numId="15">
    <w:abstractNumId w:val="25"/>
  </w:num>
  <w:num w:numId="16">
    <w:abstractNumId w:val="4"/>
  </w:num>
  <w:num w:numId="17">
    <w:abstractNumId w:val="5"/>
  </w:num>
  <w:num w:numId="18">
    <w:abstractNumId w:val="26"/>
  </w:num>
  <w:num w:numId="19">
    <w:abstractNumId w:val="16"/>
  </w:num>
  <w:num w:numId="20">
    <w:abstractNumId w:val="21"/>
  </w:num>
  <w:num w:numId="21">
    <w:abstractNumId w:val="2"/>
  </w:num>
  <w:num w:numId="22">
    <w:abstractNumId w:val="30"/>
  </w:num>
  <w:num w:numId="23">
    <w:abstractNumId w:val="24"/>
  </w:num>
  <w:num w:numId="24">
    <w:abstractNumId w:val="28"/>
  </w:num>
  <w:num w:numId="25">
    <w:abstractNumId w:val="22"/>
  </w:num>
  <w:num w:numId="26">
    <w:abstractNumId w:val="0"/>
  </w:num>
  <w:num w:numId="27">
    <w:abstractNumId w:val="29"/>
  </w:num>
  <w:num w:numId="28">
    <w:abstractNumId w:val="17"/>
  </w:num>
  <w:num w:numId="29">
    <w:abstractNumId w:val="20"/>
  </w:num>
  <w:num w:numId="30">
    <w:abstractNumId w:val="19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AB51FF5"/>
    <w:rsid w:val="00050A31"/>
    <w:rsid w:val="000716D2"/>
    <w:rsid w:val="00071AAB"/>
    <w:rsid w:val="000B76C4"/>
    <w:rsid w:val="000C5610"/>
    <w:rsid w:val="000E6552"/>
    <w:rsid w:val="000F3A4F"/>
    <w:rsid w:val="000F59AC"/>
    <w:rsid w:val="000F5D89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B3D9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16434D9C"/>
    <w:rsid w:val="41F85A0B"/>
    <w:rsid w:val="4AB51FF5"/>
    <w:rsid w:val="6296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2B8ACB"/>
  <w15:docId w15:val="{F2408800-AD2F-4CAA-A451-820E6CD9B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ID" w:eastAsia="en-ID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qFormat="1"/>
    <w:lsdException w:name="index 2" w:qFormat="1"/>
    <w:lsdException w:name="index 3" w:qFormat="1"/>
    <w:lsdException w:name="index 4" w:qFormat="1"/>
    <w:lsdException w:name="index 5" w:qFormat="1"/>
    <w:lsdException w:name="index 6" w:qFormat="1"/>
    <w:lsdException w:name="index 7" w:qFormat="1"/>
    <w:lsdException w:name="index 8" w:qFormat="1"/>
    <w:lsdException w:name="index 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Normal Indent" w:qFormat="1"/>
    <w:lsdException w:name="annotation text" w:qFormat="1"/>
    <w:lsdException w:name="header" w:qFormat="1"/>
    <w:lsdException w:name="index heading" w:qFormat="1"/>
    <w:lsdException w:name="caption" w:semiHidden="1" w:unhideWhenUsed="1" w:qFormat="1"/>
    <w:lsdException w:name="table of figures" w:qFormat="1"/>
    <w:lsdException w:name="envelope address" w:qFormat="1"/>
    <w:lsdException w:name="footnote reference" w:qFormat="1"/>
    <w:lsdException w:name="annotation reference" w:qFormat="1"/>
    <w:lsdException w:name="line number" w:qFormat="1"/>
    <w:lsdException w:name="page number" w:qFormat="1"/>
    <w:lsdException w:name="endnote reference" w:qFormat="1"/>
    <w:lsdException w:name="table of authorities" w:qFormat="1"/>
    <w:lsdException w:name="macro" w:qFormat="1"/>
    <w:lsdException w:name="toa heading" w:qFormat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qFormat="1"/>
    <w:lsdException w:name="List Bullet 2" w:qFormat="1"/>
    <w:lsdException w:name="List Bullet 3" w:qFormat="1"/>
    <w:lsdException w:name="List Bullet 4" w:qFormat="1"/>
    <w:lsdException w:name="List Bullet 5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qFormat="1"/>
    <w:lsdException w:name="Closing" w:qFormat="1"/>
    <w:lsdException w:name="Signature" w:qFormat="1"/>
    <w:lsdException w:name="Default Paragraph Font" w:semiHidden="1"/>
    <w:lsdException w:name="List Continue" w:qFormat="1"/>
    <w:lsdException w:name="List Continue 2" w:qFormat="1"/>
    <w:lsdException w:name="List Continue 3" w:qFormat="1"/>
    <w:lsdException w:name="List Continue 4" w:qFormat="1"/>
    <w:lsdException w:name="List Continue 5" w:qFormat="1"/>
    <w:lsdException w:name="Message Header" w:qFormat="1"/>
    <w:lsdException w:name="Subtitle" w:qFormat="1"/>
    <w:lsdException w:name="Salutation" w:qFormat="1"/>
    <w:lsdException w:name="Note Heading" w:qFormat="1"/>
    <w:lsdException w:name="Hyperlink" w:qFormat="1"/>
    <w:lsdException w:name="Strong" w:qFormat="1"/>
    <w:lsdException w:name="Emphasis" w:qFormat="1"/>
    <w:lsdException w:name="Document Map" w:qFormat="1"/>
    <w:lsdException w:name="Plain Text" w:qFormat="1"/>
    <w:lsdException w:name="E-mail Signature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ddress" w:qFormat="1"/>
    <w:lsdException w:name="HTML Cite" w:qFormat="1"/>
    <w:lsdException w:name="HTML Code" w:qFormat="1"/>
    <w:lsdException w:name="HTML Definition" w:qFormat="1"/>
    <w:lsdException w:name="HTML Keyboard" w:qFormat="1"/>
    <w:lsdException w:name="HTML Preformatted" w:qFormat="1"/>
    <w:lsdException w:name="HTML Sample" w:qFormat="1"/>
    <w:lsdException w:name="HTML Typewriter" w:qFormat="1"/>
    <w:lsdException w:name="HTML Variable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 w:qFormat="1"/>
    <w:lsdException w:name="Table Simple 2" w:semiHidden="1" w:unhideWhenUsed="1" w:qFormat="1"/>
    <w:lsdException w:name="Table Simple 3" w:semiHidden="1" w:unhideWhenUsed="1" w:qFormat="1"/>
    <w:lsdException w:name="Table Classic 1" w:semiHidden="1" w:unhideWhenUsed="1" w:qFormat="1"/>
    <w:lsdException w:name="Table Classic 2" w:semiHidden="1" w:unhideWhenUsed="1" w:qFormat="1"/>
    <w:lsdException w:name="Table Classic 3" w:semiHidden="1" w:unhideWhenUsed="1" w:qFormat="1"/>
    <w:lsdException w:name="Table Classic 4" w:semiHidden="1" w:unhideWhenUsed="1" w:qFormat="1"/>
    <w:lsdException w:name="Table Colorful 1" w:semiHidden="1" w:unhideWhenUsed="1" w:qFormat="1"/>
    <w:lsdException w:name="Table Colorful 2" w:semiHidden="1" w:unhideWhenUsed="1" w:qFormat="1"/>
    <w:lsdException w:name="Table Colorful 3" w:semiHidden="1" w:unhideWhenUsed="1" w:qFormat="1"/>
    <w:lsdException w:name="Table Columns 1" w:semiHidden="1" w:unhideWhenUsed="1" w:qFormat="1"/>
    <w:lsdException w:name="Table Columns 2" w:semiHidden="1" w:unhideWhenUsed="1" w:qFormat="1"/>
    <w:lsdException w:name="Table Columns 3" w:semiHidden="1" w:unhideWhenUsed="1" w:qFormat="1"/>
    <w:lsdException w:name="Table Columns 4" w:semiHidden="1" w:unhideWhenUsed="1" w:qFormat="1"/>
    <w:lsdException w:name="Table Columns 5" w:semiHidden="1" w:unhideWhenUsed="1" w:qFormat="1"/>
    <w:lsdException w:name="Table Grid 1" w:semiHidden="1" w:unhideWhenUsed="1" w:qFormat="1"/>
    <w:lsdException w:name="Table Grid 2" w:semiHidden="1" w:unhideWhenUsed="1" w:qFormat="1"/>
    <w:lsdException w:name="Table Grid 3" w:semiHidden="1" w:unhideWhenUsed="1" w:qFormat="1"/>
    <w:lsdException w:name="Table Grid 4" w:semiHidden="1" w:unhideWhenUsed="1" w:qFormat="1"/>
    <w:lsdException w:name="Table Grid 5" w:semiHidden="1" w:unhideWhenUsed="1" w:qFormat="1"/>
    <w:lsdException w:name="Table Grid 6" w:semiHidden="1" w:unhideWhenUsed="1" w:qFormat="1"/>
    <w:lsdException w:name="Table Grid 7" w:semiHidden="1" w:unhideWhenUsed="1" w:qFormat="1"/>
    <w:lsdException w:name="Table Grid 8" w:semiHidden="1" w:unhideWhenUsed="1" w:qFormat="1"/>
    <w:lsdException w:name="Table List 1" w:semiHidden="1" w:unhideWhenUsed="1" w:qFormat="1"/>
    <w:lsdException w:name="Table List 2" w:semiHidden="1" w:unhideWhenUsed="1" w:qFormat="1"/>
    <w:lsdException w:name="Table List 3" w:semiHidden="1" w:unhideWhenUsed="1" w:qFormat="1"/>
    <w:lsdException w:name="Table List 4" w:semiHidden="1" w:unhideWhenUsed="1" w:qFormat="1"/>
    <w:lsdException w:name="Table List 5" w:semiHidden="1" w:unhideWhenUsed="1" w:qFormat="1"/>
    <w:lsdException w:name="Table List 6" w:semiHidden="1" w:unhideWhenUsed="1" w:qFormat="1"/>
    <w:lsdException w:name="Table List 7" w:semiHidden="1" w:unhideWhenUsed="1" w:qFormat="1"/>
    <w:lsdException w:name="Table List 8" w:semiHidden="1" w:unhideWhenUsed="1" w:qFormat="1"/>
    <w:lsdException w:name="Table 3D effects 1" w:semiHidden="1" w:unhideWhenUsed="1" w:qFormat="1"/>
    <w:lsdException w:name="Table 3D effects 2" w:semiHidden="1" w:unhideWhenUsed="1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semiHidden="1" w:unhideWhenUsed="1" w:qFormat="1"/>
    <w:lsdException w:name="Table Web 3" w:semiHidden="1" w:unhideWhenUsed="1" w:qFormat="1"/>
    <w:lsdException w:name="Table Grid" w:qFormat="1"/>
    <w:lsdException w:name="Table Theme" w:semiHidden="1" w:unhideWhenUsed="1" w:qFormat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Heading1">
    <w:name w:val="heading 1"/>
    <w:basedOn w:val="Normal"/>
    <w:next w:val="Normal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semiHidden/>
    <w:unhideWhenUsed/>
    <w:qFormat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semiHidden/>
    <w:unhideWhenUsed/>
    <w:qFormat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Heading7">
    <w:name w:val="heading 7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Heading9">
    <w:name w:val="heading 9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Pr>
      <w:sz w:val="16"/>
      <w:szCs w:val="16"/>
    </w:rPr>
  </w:style>
  <w:style w:type="paragraph" w:styleId="BlockText">
    <w:name w:val="Block Text"/>
    <w:basedOn w:val="Normal"/>
    <w:pPr>
      <w:spacing w:after="120"/>
      <w:ind w:leftChars="700" w:left="1440" w:rightChars="70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ind w:firstLineChars="100" w:firstLine="420"/>
    </w:pPr>
  </w:style>
  <w:style w:type="paragraph" w:styleId="BodyTextIndent">
    <w:name w:val="Body Text Indent"/>
    <w:basedOn w:val="Normal"/>
    <w:pPr>
      <w:spacing w:after="120"/>
      <w:ind w:leftChars="200" w:left="420"/>
    </w:pPr>
  </w:style>
  <w:style w:type="paragraph" w:styleId="BodyTextFirstIndent2">
    <w:name w:val="Body Text First Indent 2"/>
    <w:basedOn w:val="BodyTextIndent"/>
    <w:pPr>
      <w:ind w:firstLineChars="200" w:firstLine="420"/>
    </w:pPr>
  </w:style>
  <w:style w:type="paragraph" w:styleId="BodyTextIndent2">
    <w:name w:val="Body Text Indent 2"/>
    <w:basedOn w:val="Normal"/>
    <w:pPr>
      <w:spacing w:after="120" w:line="480" w:lineRule="auto"/>
      <w:ind w:leftChars="200" w:left="420"/>
    </w:pPr>
  </w:style>
  <w:style w:type="paragraph" w:styleId="BodyTextIndent3">
    <w:name w:val="Body Text Indent 3"/>
    <w:basedOn w:val="Normal"/>
    <w:pPr>
      <w:spacing w:after="120"/>
      <w:ind w:leftChars="200" w:left="420"/>
    </w:pPr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Pr>
      <w:rFonts w:ascii="Arial" w:eastAsia="SimHei" w:hAnsi="Arial" w:cs="Arial"/>
    </w:rPr>
  </w:style>
  <w:style w:type="paragraph" w:styleId="Closing">
    <w:name w:val="Closing"/>
    <w:basedOn w:val="Normal"/>
    <w:qFormat/>
    <w:pPr>
      <w:ind w:leftChars="2100" w:left="100"/>
    </w:pPr>
  </w:style>
  <w:style w:type="character" w:styleId="CommentReference">
    <w:name w:val="annotation reference"/>
    <w:basedOn w:val="DefaultParagraphFont"/>
    <w:qFormat/>
    <w:rPr>
      <w:sz w:val="21"/>
      <w:szCs w:val="21"/>
    </w:rPr>
  </w:style>
  <w:style w:type="paragraph" w:styleId="CommentText">
    <w:name w:val="annotation text"/>
    <w:basedOn w:val="Normal"/>
    <w:qFormat/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styleId="Date">
    <w:name w:val="Date"/>
    <w:basedOn w:val="Normal"/>
    <w:next w:val="Normal"/>
    <w:pPr>
      <w:ind w:leftChars="2500" w:left="100"/>
    </w:pPr>
  </w:style>
  <w:style w:type="paragraph" w:styleId="DocumentMap">
    <w:name w:val="Document Map"/>
    <w:basedOn w:val="Normal"/>
    <w:qFormat/>
    <w:pPr>
      <w:shd w:val="clear" w:color="auto" w:fill="000080"/>
    </w:pPr>
  </w:style>
  <w:style w:type="paragraph" w:styleId="E-mailSignature">
    <w:name w:val="E-mail Signature"/>
    <w:basedOn w:val="Normal"/>
    <w:qFormat/>
  </w:style>
  <w:style w:type="character" w:styleId="Emphasis">
    <w:name w:val="Emphasis"/>
    <w:basedOn w:val="DefaultParagraphFont"/>
    <w:qFormat/>
    <w:rPr>
      <w:i/>
      <w:iCs/>
    </w:rPr>
  </w:style>
  <w:style w:type="character" w:styleId="EndnoteReference">
    <w:name w:val="endnote reference"/>
    <w:basedOn w:val="DefaultParagraphFont"/>
    <w:qFormat/>
    <w:rPr>
      <w:vertAlign w:val="superscript"/>
    </w:rPr>
  </w:style>
  <w:style w:type="paragraph" w:styleId="EndnoteText">
    <w:name w:val="endnote text"/>
    <w:basedOn w:val="Normal"/>
    <w:pPr>
      <w:snapToGrid w:val="0"/>
    </w:pPr>
  </w:style>
  <w:style w:type="paragraph" w:styleId="EnvelopeAddress">
    <w:name w:val="envelope address"/>
    <w:basedOn w:val="Normal"/>
    <w:qFormat/>
    <w:pPr>
      <w:framePr w:w="7920" w:h="1980" w:hRule="exact" w:hSpace="180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pPr>
      <w:snapToGrid w:val="0"/>
    </w:pPr>
    <w:rPr>
      <w:rFonts w:ascii="Arial" w:hAnsi="Arial" w:cs="Arial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FootnoteReference">
    <w:name w:val="footnote reference"/>
    <w:basedOn w:val="DefaultParagraphFont"/>
    <w:qFormat/>
    <w:rPr>
      <w:vertAlign w:val="superscript"/>
    </w:rPr>
  </w:style>
  <w:style w:type="paragraph" w:styleId="FootnoteText">
    <w:name w:val="footnote text"/>
    <w:basedOn w:val="Normal"/>
    <w:pPr>
      <w:snapToGrid w:val="0"/>
    </w:pPr>
    <w:rPr>
      <w:sz w:val="18"/>
      <w:szCs w:val="18"/>
    </w:rPr>
  </w:style>
  <w:style w:type="paragraph" w:styleId="Header">
    <w:name w:val="head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TMLAcronym">
    <w:name w:val="HTML Acronym"/>
    <w:basedOn w:val="DefaultParagraphFont"/>
  </w:style>
  <w:style w:type="paragraph" w:styleId="HTMLAddress">
    <w:name w:val="HTML Address"/>
    <w:basedOn w:val="Normal"/>
    <w:qFormat/>
    <w:rPr>
      <w:i/>
      <w:iCs/>
    </w:rPr>
  </w:style>
  <w:style w:type="character" w:styleId="HTMLCite">
    <w:name w:val="HTML Cite"/>
    <w:basedOn w:val="DefaultParagraphFont"/>
    <w:qFormat/>
    <w:rPr>
      <w:i/>
      <w:iCs/>
    </w:rPr>
  </w:style>
  <w:style w:type="character" w:styleId="HTMLCode">
    <w:name w:val="HTML Code"/>
    <w:basedOn w:val="DefaultParagraphFont"/>
    <w:qFormat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qFormat/>
    <w:rPr>
      <w:i/>
      <w:iCs/>
    </w:rPr>
  </w:style>
  <w:style w:type="character" w:styleId="HTMLKeyboard">
    <w:name w:val="HTML Keyboard"/>
    <w:basedOn w:val="DefaultParagraphFont"/>
    <w:qFormat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qFormat/>
    <w:rPr>
      <w:rFonts w:ascii="Courier New" w:hAnsi="Courier New" w:cs="Courier New"/>
    </w:rPr>
  </w:style>
  <w:style w:type="character" w:styleId="HTMLSample">
    <w:name w:val="HTML Sample"/>
    <w:basedOn w:val="DefaultParagraphFont"/>
    <w:qFormat/>
    <w:rPr>
      <w:rFonts w:ascii="Courier New" w:hAnsi="Courier New" w:cs="Courier New"/>
    </w:rPr>
  </w:style>
  <w:style w:type="character" w:styleId="HTMLTypewriter">
    <w:name w:val="HTML Typewriter"/>
    <w:basedOn w:val="DefaultParagraphFont"/>
    <w:qFormat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qFormat/>
    <w:rPr>
      <w:i/>
      <w:iCs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paragraph" w:styleId="Index1">
    <w:name w:val="index 1"/>
    <w:basedOn w:val="Normal"/>
    <w:next w:val="Normal"/>
    <w:qFormat/>
  </w:style>
  <w:style w:type="paragraph" w:styleId="Index2">
    <w:name w:val="index 2"/>
    <w:basedOn w:val="Normal"/>
    <w:next w:val="Normal"/>
    <w:qFormat/>
    <w:pPr>
      <w:ind w:leftChars="200" w:left="200"/>
    </w:pPr>
  </w:style>
  <w:style w:type="paragraph" w:styleId="Index3">
    <w:name w:val="index 3"/>
    <w:basedOn w:val="Normal"/>
    <w:next w:val="Normal"/>
    <w:qFormat/>
    <w:pPr>
      <w:ind w:leftChars="400" w:left="400"/>
    </w:pPr>
  </w:style>
  <w:style w:type="paragraph" w:styleId="Index4">
    <w:name w:val="index 4"/>
    <w:basedOn w:val="Normal"/>
    <w:next w:val="Normal"/>
    <w:qFormat/>
    <w:pPr>
      <w:ind w:leftChars="600" w:left="600"/>
    </w:pPr>
  </w:style>
  <w:style w:type="paragraph" w:styleId="Index5">
    <w:name w:val="index 5"/>
    <w:basedOn w:val="Normal"/>
    <w:next w:val="Normal"/>
    <w:qFormat/>
    <w:pPr>
      <w:ind w:leftChars="800" w:left="800"/>
    </w:pPr>
  </w:style>
  <w:style w:type="paragraph" w:styleId="Index6">
    <w:name w:val="index 6"/>
    <w:basedOn w:val="Normal"/>
    <w:next w:val="Normal"/>
    <w:qFormat/>
    <w:pPr>
      <w:ind w:leftChars="1000" w:left="1000"/>
    </w:pPr>
  </w:style>
  <w:style w:type="paragraph" w:styleId="Index7">
    <w:name w:val="index 7"/>
    <w:basedOn w:val="Normal"/>
    <w:next w:val="Normal"/>
    <w:qFormat/>
    <w:pPr>
      <w:ind w:leftChars="1200" w:left="1200"/>
    </w:pPr>
  </w:style>
  <w:style w:type="paragraph" w:styleId="Index8">
    <w:name w:val="index 8"/>
    <w:basedOn w:val="Normal"/>
    <w:next w:val="Normal"/>
    <w:qFormat/>
    <w:pPr>
      <w:ind w:leftChars="1400" w:left="1400"/>
    </w:pPr>
  </w:style>
  <w:style w:type="paragraph" w:styleId="Index9">
    <w:name w:val="index 9"/>
    <w:basedOn w:val="Normal"/>
    <w:next w:val="Normal"/>
    <w:qFormat/>
    <w:pPr>
      <w:ind w:leftChars="1600" w:left="1600"/>
    </w:pPr>
  </w:style>
  <w:style w:type="paragraph" w:styleId="IndexHeading">
    <w:name w:val="index heading"/>
    <w:basedOn w:val="Normal"/>
    <w:next w:val="Index1"/>
    <w:qFormat/>
    <w:rPr>
      <w:rFonts w:ascii="Arial" w:hAnsi="Arial" w:cs="Arial"/>
      <w:b/>
      <w:bCs/>
    </w:rPr>
  </w:style>
  <w:style w:type="character" w:styleId="LineNumber">
    <w:name w:val="line number"/>
    <w:basedOn w:val="DefaultParagraphFont"/>
    <w:qFormat/>
  </w:style>
  <w:style w:type="paragraph" w:styleId="List">
    <w:name w:val="List"/>
    <w:basedOn w:val="Normal"/>
    <w:qFormat/>
    <w:pPr>
      <w:ind w:left="200" w:hangingChars="200" w:hanging="200"/>
    </w:pPr>
  </w:style>
  <w:style w:type="paragraph" w:styleId="List2">
    <w:name w:val="List 2"/>
    <w:basedOn w:val="Normal"/>
    <w:qFormat/>
    <w:pPr>
      <w:ind w:leftChars="200" w:left="100" w:hangingChars="200" w:hanging="200"/>
    </w:pPr>
  </w:style>
  <w:style w:type="paragraph" w:styleId="List3">
    <w:name w:val="List 3"/>
    <w:basedOn w:val="Normal"/>
    <w:qFormat/>
    <w:pPr>
      <w:ind w:leftChars="400" w:left="100" w:hangingChars="200" w:hanging="200"/>
    </w:pPr>
  </w:style>
  <w:style w:type="paragraph" w:styleId="List4">
    <w:name w:val="List 4"/>
    <w:basedOn w:val="Normal"/>
    <w:qFormat/>
    <w:pPr>
      <w:ind w:leftChars="600" w:left="100" w:hangingChars="200" w:hanging="200"/>
    </w:pPr>
  </w:style>
  <w:style w:type="paragraph" w:styleId="List5">
    <w:name w:val="List 5"/>
    <w:basedOn w:val="Normal"/>
    <w:qFormat/>
    <w:pPr>
      <w:ind w:leftChars="800" w:left="100" w:hangingChars="200" w:hanging="200"/>
    </w:pPr>
  </w:style>
  <w:style w:type="paragraph" w:styleId="ListBullet">
    <w:name w:val="List Bullet"/>
    <w:basedOn w:val="Normal"/>
    <w:qFormat/>
    <w:pPr>
      <w:numPr>
        <w:numId w:val="1"/>
      </w:numPr>
    </w:pPr>
  </w:style>
  <w:style w:type="paragraph" w:styleId="ListBullet2">
    <w:name w:val="List Bullet 2"/>
    <w:basedOn w:val="Normal"/>
    <w:qFormat/>
    <w:pPr>
      <w:numPr>
        <w:numId w:val="2"/>
      </w:numPr>
    </w:pPr>
  </w:style>
  <w:style w:type="paragraph" w:styleId="ListBullet3">
    <w:name w:val="List Bullet 3"/>
    <w:basedOn w:val="Normal"/>
    <w:qFormat/>
    <w:pPr>
      <w:numPr>
        <w:numId w:val="3"/>
      </w:numPr>
    </w:pPr>
  </w:style>
  <w:style w:type="paragraph" w:styleId="ListBullet4">
    <w:name w:val="List Bullet 4"/>
    <w:basedOn w:val="Normal"/>
    <w:qFormat/>
    <w:pPr>
      <w:numPr>
        <w:numId w:val="4"/>
      </w:numPr>
    </w:pPr>
  </w:style>
  <w:style w:type="paragraph" w:styleId="ListBullet5">
    <w:name w:val="List Bullet 5"/>
    <w:basedOn w:val="Normal"/>
    <w:qFormat/>
    <w:pPr>
      <w:numPr>
        <w:numId w:val="5"/>
      </w:numPr>
    </w:pPr>
  </w:style>
  <w:style w:type="paragraph" w:styleId="ListContinue">
    <w:name w:val="List Continue"/>
    <w:basedOn w:val="Normal"/>
    <w:qFormat/>
    <w:pPr>
      <w:spacing w:after="120"/>
      <w:ind w:leftChars="200" w:left="420"/>
    </w:pPr>
  </w:style>
  <w:style w:type="paragraph" w:styleId="ListContinue2">
    <w:name w:val="List Continue 2"/>
    <w:basedOn w:val="Normal"/>
    <w:qFormat/>
    <w:pPr>
      <w:spacing w:after="120"/>
      <w:ind w:leftChars="400" w:left="840"/>
    </w:pPr>
  </w:style>
  <w:style w:type="paragraph" w:styleId="ListContinue3">
    <w:name w:val="List Continue 3"/>
    <w:basedOn w:val="Normal"/>
    <w:qFormat/>
    <w:pPr>
      <w:spacing w:after="120"/>
      <w:ind w:leftChars="600" w:left="1260"/>
    </w:pPr>
  </w:style>
  <w:style w:type="paragraph" w:styleId="ListContinue4">
    <w:name w:val="List Continue 4"/>
    <w:basedOn w:val="Normal"/>
    <w:qFormat/>
    <w:pPr>
      <w:spacing w:after="120"/>
      <w:ind w:leftChars="800" w:left="1680"/>
    </w:pPr>
  </w:style>
  <w:style w:type="paragraph" w:styleId="ListContinue5">
    <w:name w:val="List Continue 5"/>
    <w:basedOn w:val="Normal"/>
    <w:qFormat/>
    <w:pPr>
      <w:spacing w:after="120"/>
      <w:ind w:leftChars="1000" w:left="2100"/>
    </w:pPr>
  </w:style>
  <w:style w:type="paragraph" w:styleId="ListNumber">
    <w:name w:val="List Number"/>
    <w:basedOn w:val="Normal"/>
    <w:qFormat/>
    <w:pPr>
      <w:numPr>
        <w:numId w:val="6"/>
      </w:numPr>
    </w:pPr>
  </w:style>
  <w:style w:type="paragraph" w:styleId="ListNumber2">
    <w:name w:val="List Number 2"/>
    <w:basedOn w:val="Normal"/>
    <w:qFormat/>
    <w:pPr>
      <w:numPr>
        <w:numId w:val="7"/>
      </w:numPr>
    </w:pPr>
  </w:style>
  <w:style w:type="paragraph" w:styleId="ListNumber3">
    <w:name w:val="List Number 3"/>
    <w:basedOn w:val="Normal"/>
    <w:qFormat/>
    <w:pPr>
      <w:numPr>
        <w:numId w:val="8"/>
      </w:numPr>
    </w:pPr>
  </w:style>
  <w:style w:type="paragraph" w:styleId="ListNumber4">
    <w:name w:val="List Number 4"/>
    <w:basedOn w:val="Normal"/>
    <w:qFormat/>
    <w:pPr>
      <w:numPr>
        <w:numId w:val="9"/>
      </w:numPr>
    </w:pPr>
  </w:style>
  <w:style w:type="paragraph" w:styleId="ListNumber5">
    <w:name w:val="List Number 5"/>
    <w:basedOn w:val="Normal"/>
    <w:qFormat/>
    <w:pPr>
      <w:numPr>
        <w:numId w:val="10"/>
      </w:numPr>
    </w:pPr>
  </w:style>
  <w:style w:type="paragraph" w:styleId="MacroText">
    <w:name w:val="macro"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eastAsiaTheme="minorEastAsia" w:hAnsi="Courier New" w:cs="Courier New"/>
      <w:kern w:val="2"/>
      <w:sz w:val="24"/>
      <w:szCs w:val="24"/>
      <w:lang w:val="en-US" w:eastAsia="zh-CN"/>
    </w:rPr>
  </w:style>
  <w:style w:type="paragraph" w:styleId="MessageHeader">
    <w:name w:val="Message Header"/>
    <w:basedOn w:val="Normal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qFormat/>
    <w:rPr>
      <w:sz w:val="24"/>
      <w:szCs w:val="24"/>
    </w:rPr>
  </w:style>
  <w:style w:type="paragraph" w:styleId="NormalIndent">
    <w:name w:val="Normal Indent"/>
    <w:basedOn w:val="Normal"/>
    <w:qFormat/>
    <w:pPr>
      <w:ind w:firstLineChars="200" w:firstLine="420"/>
    </w:pPr>
  </w:style>
  <w:style w:type="paragraph" w:styleId="NoteHeading">
    <w:name w:val="Note Heading"/>
    <w:basedOn w:val="Normal"/>
    <w:next w:val="Normal"/>
    <w:qFormat/>
    <w:pPr>
      <w:jc w:val="center"/>
    </w:pPr>
  </w:style>
  <w:style w:type="character" w:styleId="PageNumber">
    <w:name w:val="page number"/>
    <w:basedOn w:val="DefaultParagraphFont"/>
    <w:qFormat/>
  </w:style>
  <w:style w:type="paragraph" w:styleId="PlainText">
    <w:name w:val="Plain Text"/>
    <w:basedOn w:val="Normal"/>
    <w:qFormat/>
    <w:rPr>
      <w:rFonts w:ascii="SimSun" w:hAnsi="Courier New" w:cs="Courier New"/>
      <w:szCs w:val="21"/>
    </w:rPr>
  </w:style>
  <w:style w:type="paragraph" w:styleId="Salutation">
    <w:name w:val="Salutation"/>
    <w:basedOn w:val="Normal"/>
    <w:next w:val="Normal"/>
    <w:qFormat/>
  </w:style>
  <w:style w:type="paragraph" w:styleId="Signature">
    <w:name w:val="Signature"/>
    <w:basedOn w:val="Normal"/>
    <w:qFormat/>
    <w:pPr>
      <w:ind w:leftChars="2100" w:left="100"/>
    </w:pPr>
  </w:style>
  <w:style w:type="character" w:styleId="Strong">
    <w:name w:val="Strong"/>
    <w:basedOn w:val="DefaultParagraphFont"/>
    <w:qFormat/>
    <w:rPr>
      <w:b/>
      <w:bCs/>
    </w:rPr>
  </w:style>
  <w:style w:type="paragraph" w:styleId="Subtitle">
    <w:name w:val="Subtitle"/>
    <w:basedOn w:val="Normal"/>
    <w:qFormat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Table3Deffects1">
    <w:name w:val="Table 3D effects 1"/>
    <w:basedOn w:val="TableNormal"/>
    <w:qFormat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bottom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Table3Deffects2">
    <w:name w:val="Table 3D effects 2"/>
    <w:basedOn w:val="TableNormal"/>
    <w:qFormat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3Deffects3">
    <w:name w:val="Table 3D effects 3"/>
    <w:basedOn w:val="TableNormal"/>
    <w:qFormat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lassic1">
    <w:name w:val="Table Classic 1"/>
    <w:basedOn w:val="TableNormal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lassic2">
    <w:name w:val="Table Classic 2"/>
    <w:basedOn w:val="TableNormal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Classic3">
    <w:name w:val="Table Classic 3"/>
    <w:basedOn w:val="TableNormal"/>
    <w:qFormat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TableClassic4">
    <w:name w:val="Table Classic 4"/>
    <w:basedOn w:val="TableNormal"/>
    <w:qFormat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Colorful1">
    <w:name w:val="Table Colorful 1"/>
    <w:basedOn w:val="TableNormal"/>
    <w:qFormat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leColorful2">
    <w:name w:val="Table Colorful 2"/>
    <w:basedOn w:val="TableNormal"/>
    <w:qFormat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leColorful3">
    <w:name w:val="Table Colorful 3"/>
    <w:basedOn w:val="TableNormal"/>
    <w:qFormat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left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Columns1">
    <w:name w:val="Table Columns 1"/>
    <w:basedOn w:val="TableNormal"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left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2">
    <w:name w:val="Table Columns 2"/>
    <w:basedOn w:val="TableNormal"/>
    <w:qFormat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3">
    <w:name w:val="Table Columns 3"/>
    <w:basedOn w:val="TableNormal"/>
    <w:qFormat/>
    <w:pPr>
      <w:widowControl w:val="0"/>
      <w:jc w:val="both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4">
    <w:name w:val="Table Columns 4"/>
    <w:basedOn w:val="TableNormal"/>
    <w:qFormat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qFormat/>
    <w:pPr>
      <w:widowControl w:val="0"/>
      <w:jc w:val="both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left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qFormat/>
    <w:pPr>
      <w:widowControl w:val="0"/>
      <w:jc w:val="both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TableElegant">
    <w:name w:val="Table Elegant"/>
    <w:basedOn w:val="TableNormal"/>
    <w:qFormat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2">
    <w:name w:val="Table Grid 2"/>
    <w:basedOn w:val="TableNormal"/>
    <w:qFormat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Grid3">
    <w:name w:val="Table Grid 3"/>
    <w:basedOn w:val="TableNormal"/>
    <w:qFormat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left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4">
    <w:name w:val="Table Grid 4"/>
    <w:basedOn w:val="TableNormal"/>
    <w:qFormat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Grid5">
    <w:name w:val="Table Grid 5"/>
    <w:basedOn w:val="TableNormal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6">
    <w:name w:val="Table Grid 6"/>
    <w:basedOn w:val="TableNormal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7">
    <w:name w:val="Table Grid 7"/>
    <w:basedOn w:val="TableNormal"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8">
    <w:name w:val="Table Grid 8"/>
    <w:basedOn w:val="TableNormal"/>
    <w:qFormat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List1">
    <w:name w:val="Table List 1"/>
    <w:basedOn w:val="TableNormal"/>
    <w:qFormat/>
    <w:pPr>
      <w:widowControl w:val="0"/>
      <w:jc w:val="both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2">
    <w:name w:val="Table List 2"/>
    <w:basedOn w:val="TableNormal"/>
    <w:qFormat/>
    <w:pPr>
      <w:widowControl w:val="0"/>
      <w:jc w:val="both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3">
    <w:name w:val="Table List 3"/>
    <w:basedOn w:val="TableNormal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List4">
    <w:name w:val="Table List 4"/>
    <w:basedOn w:val="TableNormal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TableList5">
    <w:name w:val="Table List 5"/>
    <w:basedOn w:val="TableNormal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6">
    <w:name w:val="Table List 6"/>
    <w:basedOn w:val="TableNormal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List7">
    <w:name w:val="Table List 7"/>
    <w:basedOn w:val="TableNormal"/>
    <w:qFormat/>
    <w:pPr>
      <w:widowControl w:val="0"/>
      <w:jc w:val="both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left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TableList8">
    <w:name w:val="Table List 8"/>
    <w:basedOn w:val="TableNormal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left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il"/>
        </w:tcBorders>
      </w:tcPr>
    </w:tblStylePr>
  </w:style>
  <w:style w:type="paragraph" w:styleId="TableofAuthorities">
    <w:name w:val="table of authorities"/>
    <w:basedOn w:val="Normal"/>
    <w:next w:val="Normal"/>
    <w:qFormat/>
    <w:pPr>
      <w:ind w:leftChars="200" w:left="420"/>
    </w:pPr>
  </w:style>
  <w:style w:type="paragraph" w:styleId="TableofFigures">
    <w:name w:val="table of figures"/>
    <w:basedOn w:val="Normal"/>
    <w:next w:val="Normal"/>
    <w:qFormat/>
    <w:pPr>
      <w:ind w:leftChars="200" w:left="200" w:hangingChars="200" w:hanging="200"/>
    </w:pPr>
  </w:style>
  <w:style w:type="table" w:styleId="TableProfessional">
    <w:name w:val="Table Professional"/>
    <w:basedOn w:val="TableNormal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Simple1">
    <w:name w:val="Table Simple 1"/>
    <w:basedOn w:val="TableNormal"/>
    <w:qFormat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left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TableSimple2">
    <w:name w:val="Table Simple 2"/>
    <w:basedOn w:val="TableNormal"/>
    <w:qFormat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TableSimple3">
    <w:name w:val="Table Simple 3"/>
    <w:basedOn w:val="TableNormal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Subtle1">
    <w:name w:val="Table Subtle 1"/>
    <w:basedOn w:val="TableNormal"/>
    <w:qFormat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left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Subtle2">
    <w:name w:val="Table Subtle 2"/>
    <w:basedOn w:val="TableNormal"/>
    <w:qFormat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Theme">
    <w:name w:val="Table Theme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qFormat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Web2">
    <w:name w:val="Table Web 2"/>
    <w:basedOn w:val="TableNormal"/>
    <w:qFormat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Web3">
    <w:name w:val="Table Web 3"/>
    <w:basedOn w:val="TableNormal"/>
    <w:qFormat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TOAHeading">
    <w:name w:val="toa heading"/>
    <w:basedOn w:val="Normal"/>
    <w:next w:val="Normal"/>
    <w:qFormat/>
    <w:pPr>
      <w:spacing w:before="120"/>
    </w:pPr>
    <w:rPr>
      <w:rFonts w:ascii="Arial" w:hAnsi="Arial" w:cs="Arial"/>
      <w:sz w:val="24"/>
      <w:szCs w:val="24"/>
    </w:rPr>
  </w:style>
  <w:style w:type="paragraph" w:styleId="TOC1">
    <w:name w:val="toc 1"/>
    <w:basedOn w:val="Normal"/>
    <w:next w:val="Normal"/>
    <w:qFormat/>
  </w:style>
  <w:style w:type="paragraph" w:styleId="TOC2">
    <w:name w:val="toc 2"/>
    <w:basedOn w:val="Normal"/>
    <w:next w:val="Normal"/>
    <w:qFormat/>
    <w:pPr>
      <w:ind w:leftChars="200" w:left="420"/>
    </w:pPr>
  </w:style>
  <w:style w:type="paragraph" w:styleId="TOC3">
    <w:name w:val="toc 3"/>
    <w:basedOn w:val="Normal"/>
    <w:next w:val="Normal"/>
    <w:qFormat/>
    <w:pPr>
      <w:ind w:leftChars="400" w:left="840"/>
    </w:pPr>
  </w:style>
  <w:style w:type="paragraph" w:styleId="TOC4">
    <w:name w:val="toc 4"/>
    <w:basedOn w:val="Normal"/>
    <w:next w:val="Normal"/>
    <w:qFormat/>
    <w:pPr>
      <w:ind w:leftChars="600" w:left="1260"/>
    </w:pPr>
  </w:style>
  <w:style w:type="paragraph" w:styleId="TOC5">
    <w:name w:val="toc 5"/>
    <w:basedOn w:val="Normal"/>
    <w:next w:val="Normal"/>
    <w:qFormat/>
    <w:pPr>
      <w:ind w:leftChars="800" w:left="1680"/>
    </w:pPr>
  </w:style>
  <w:style w:type="paragraph" w:styleId="TOC6">
    <w:name w:val="toc 6"/>
    <w:basedOn w:val="Normal"/>
    <w:next w:val="Normal"/>
    <w:qFormat/>
    <w:pPr>
      <w:ind w:leftChars="1000" w:left="2100"/>
    </w:pPr>
  </w:style>
  <w:style w:type="paragraph" w:styleId="TOC7">
    <w:name w:val="toc 7"/>
    <w:basedOn w:val="Normal"/>
    <w:next w:val="Normal"/>
    <w:qFormat/>
    <w:pPr>
      <w:ind w:leftChars="1200" w:left="2520"/>
    </w:pPr>
  </w:style>
  <w:style w:type="paragraph" w:styleId="TOC8">
    <w:name w:val="toc 8"/>
    <w:basedOn w:val="Normal"/>
    <w:next w:val="Normal"/>
    <w:qFormat/>
    <w:pPr>
      <w:ind w:leftChars="1400" w:left="2940"/>
    </w:pPr>
  </w:style>
  <w:style w:type="paragraph" w:styleId="TOC9">
    <w:name w:val="toc 9"/>
    <w:basedOn w:val="Normal"/>
    <w:next w:val="Normal"/>
    <w:pPr>
      <w:ind w:leftChars="1600" w:left="3360"/>
    </w:pPr>
  </w:style>
  <w:style w:type="table" w:styleId="LightShading">
    <w:name w:val="Light Shading"/>
    <w:basedOn w:val="TableNormal"/>
    <w:uiPriority w:val="60"/>
    <w:rPr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Pr>
      <w:color w:val="365F91"/>
    </w:rPr>
    <w:tblPr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Pr>
      <w:color w:val="943634"/>
    </w:rPr>
    <w:tblPr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Pr>
      <w:color w:val="76923C"/>
    </w:rPr>
    <w:tblPr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Pr>
      <w:color w:val="5F497A"/>
    </w:rPr>
    <w:tblPr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Pr>
      <w:color w:val="31849B"/>
    </w:rPr>
    <w:tblPr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Pr>
      <w:color w:val="E36C0A"/>
    </w:rPr>
    <w:tblPr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LightList">
    <w:name w:val="Light List"/>
    <w:basedOn w:val="TableNormal"/>
    <w:uiPriority w:val="61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Grid">
    <w:name w:val="Light Grid"/>
    <w:basedOn w:val="TableNormal"/>
    <w:uiPriority w:val="62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000000"/>
          <w:left w:val="single" w:sz="1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</w:tcPr>
    </w:tblStylePr>
  </w:style>
  <w:style w:type="table" w:styleId="LightGrid-Accent1">
    <w:name w:val="Light Grid Accent 1"/>
    <w:basedOn w:val="TableNormal"/>
    <w:uiPriority w:val="62"/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4F81BD"/>
          <w:left w:val="single" w:sz="1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</w:tcPr>
    </w:tblStylePr>
  </w:style>
  <w:style w:type="table" w:styleId="LightGrid-Accent2">
    <w:name w:val="Light Grid Accent 2"/>
    <w:basedOn w:val="TableNormal"/>
    <w:uiPriority w:val="62"/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C0504D"/>
          <w:left w:val="single" w:sz="1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</w:tcPr>
    </w:tblStylePr>
  </w:style>
  <w:style w:type="table" w:styleId="LightGrid-Accent3">
    <w:name w:val="Light Grid Accent 3"/>
    <w:basedOn w:val="TableNormal"/>
    <w:uiPriority w:val="62"/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9BBB59"/>
          <w:left w:val="single" w:sz="1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</w:tcPr>
    </w:tblStylePr>
  </w:style>
  <w:style w:type="table" w:styleId="LightGrid-Accent4">
    <w:name w:val="Light Grid Accent 4"/>
    <w:basedOn w:val="TableNormal"/>
    <w:uiPriority w:val="62"/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8064A2"/>
          <w:left w:val="single" w:sz="1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</w:tcPr>
    </w:tblStylePr>
  </w:style>
  <w:style w:type="table" w:styleId="LightGrid-Accent5">
    <w:name w:val="Light Grid Accent 5"/>
    <w:basedOn w:val="TableNormal"/>
    <w:uiPriority w:val="62"/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1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</w:tcPr>
    </w:tblStylePr>
  </w:style>
  <w:style w:type="table" w:styleId="LightGrid-Accent6">
    <w:name w:val="Light Grid Accent 6"/>
    <w:basedOn w:val="TableNormal"/>
    <w:uiPriority w:val="62"/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F79646"/>
          <w:left w:val="single" w:sz="1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</w:tcPr>
    </w:tblStylePr>
  </w:style>
  <w:style w:type="table" w:styleId="MediumShading1">
    <w:name w:val="Medium Shading 1"/>
    <w:basedOn w:val="TableNormal"/>
    <w:uiPriority w:val="63"/>
    <w:tblPr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tblPr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tblPr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Pr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lef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left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Pr>
      <w:color w:val="000000"/>
    </w:rPr>
    <w:tblPr>
      <w:tblBorders>
        <w:top w:val="single" w:sz="8" w:space="0" w:color="4F81BD"/>
        <w:bottom w:val="single" w:sz="8" w:space="0" w:color="4F81BD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lef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left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Pr>
      <w:color w:val="000000"/>
    </w:rPr>
    <w:tblPr>
      <w:tblBorders>
        <w:top w:val="single" w:sz="8" w:space="0" w:color="C0504D"/>
        <w:bottom w:val="single" w:sz="8" w:space="0" w:color="C0504D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lef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left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Pr>
      <w:color w:val="000000"/>
    </w:rPr>
    <w:tblPr>
      <w:tblBorders>
        <w:top w:val="single" w:sz="8" w:space="0" w:color="9BBB59"/>
        <w:bottom w:val="single" w:sz="8" w:space="0" w:color="9BBB59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lef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left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Pr>
      <w:color w:val="000000"/>
    </w:rPr>
    <w:tblPr>
      <w:tblBorders>
        <w:top w:val="single" w:sz="8" w:space="0" w:color="8064A2"/>
        <w:bottom w:val="single" w:sz="8" w:space="0" w:color="8064A2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lef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left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Pr>
      <w:color w:val="000000"/>
    </w:rPr>
    <w:tblPr>
      <w:tblBorders>
        <w:top w:val="single" w:sz="8" w:space="0" w:color="4BACC6"/>
        <w:bottom w:val="single" w:sz="8" w:space="0" w:color="4BACC6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lef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left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Pr>
      <w:color w:val="000000"/>
    </w:rPr>
    <w:tblPr>
      <w:tblBorders>
        <w:top w:val="single" w:sz="8" w:space="0" w:color="F79646"/>
        <w:bottom w:val="single" w:sz="8" w:space="0" w:color="F79646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lef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left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Pr>
      <w:rFonts w:ascii="SimSun" w:eastAsia="Courier New" w:hAnsi="SimSun"/>
      <w:color w:val="000000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Pr>
      <w:rFonts w:ascii="SimSun" w:eastAsia="Courier New" w:hAnsi="SimSun"/>
      <w:color w:val="000000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Pr>
      <w:rFonts w:ascii="SimSun" w:eastAsia="Courier New" w:hAnsi="SimSun"/>
      <w:color w:val="000000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Pr>
      <w:rFonts w:ascii="SimSun" w:eastAsia="Courier New" w:hAnsi="SimSun"/>
      <w:color w:val="000000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Pr>
      <w:rFonts w:ascii="SimSun" w:eastAsia="Courier New" w:hAnsi="SimSun"/>
      <w:color w:val="000000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Pr>
      <w:rFonts w:ascii="SimSun" w:eastAsia="Courier New" w:hAnsi="SimSun"/>
      <w:color w:val="000000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Pr>
      <w:rFonts w:ascii="SimSun" w:eastAsia="Courier New" w:hAnsi="SimSun"/>
      <w:color w:val="000000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tblPr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tblPr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tblPr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Pr>
      <w:rFonts w:ascii="SimSun" w:eastAsia="Courier New" w:hAnsi="SimSun"/>
      <w:color w:val="000000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Pr>
      <w:rFonts w:ascii="SimSun" w:eastAsia="Courier New" w:hAnsi="SimSun"/>
      <w:color w:val="000000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Pr>
      <w:rFonts w:ascii="SimSun" w:eastAsia="Courier New" w:hAnsi="SimSun"/>
      <w:color w:val="000000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Pr>
      <w:rFonts w:ascii="SimSun" w:eastAsia="Courier New" w:hAnsi="SimSun"/>
      <w:color w:val="000000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Pr>
      <w:rFonts w:ascii="SimSun" w:eastAsia="Courier New" w:hAnsi="SimSun"/>
      <w:color w:val="000000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Pr>
      <w:rFonts w:ascii="SimSun" w:eastAsia="Courier New" w:hAnsi="SimSun"/>
      <w:color w:val="000000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Pr>
      <w:rFonts w:ascii="SimSun" w:eastAsia="Courier New" w:hAnsi="SimSun"/>
      <w:color w:val="000000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FBCAA2"/>
      </w:tcPr>
    </w:tblStylePr>
  </w:style>
  <w:style w:type="table" w:styleId="DarkList">
    <w:name w:val="Dark List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ColorfulShading">
    <w:name w:val="Colorful Shading"/>
    <w:basedOn w:val="TableNormal"/>
    <w:uiPriority w:val="71"/>
    <w:rPr>
      <w:color w:val="000000"/>
    </w:rPr>
    <w:tblPr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Pr>
      <w:color w:val="000000"/>
    </w:rPr>
    <w:tblPr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Pr>
      <w:color w:val="000000"/>
    </w:rPr>
    <w:tblPr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Pr>
      <w:color w:val="000000"/>
    </w:rPr>
    <w:tblPr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sz="24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Pr>
      <w:color w:val="000000"/>
    </w:rPr>
    <w:tblPr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sz="24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Pr>
      <w:color w:val="000000"/>
    </w:rPr>
    <w:tblPr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sz="24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Pr>
      <w:color w:val="000000"/>
    </w:rPr>
    <w:tblPr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sz="24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Grid">
    <w:name w:val="Colorful Grid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2021-06-14T02:55:00Z</dcterms:created>
  <dcterms:modified xsi:type="dcterms:W3CDTF">2021-06-14T02:55:00Z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1033-11.2.0.10152</vt:lpwstr>
  </property>
</Properties>
</file>